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BE0AE" w14:textId="06D39A9E" w:rsidR="00D05953" w:rsidRDefault="00D05953" w:rsidP="00D05953">
      <w:pPr>
        <w:jc w:val="center"/>
        <w:rPr>
          <w:rFonts w:asciiTheme="minorHAnsi" w:eastAsia="Arial" w:hAnsiTheme="minorHAnsi" w:cs="Arial"/>
          <w:b/>
          <w:bCs/>
          <w:color w:val="262626"/>
          <w:sz w:val="22"/>
          <w:szCs w:val="22"/>
          <w:u w:val="single"/>
          <w:lang w:val="en-GB"/>
        </w:rPr>
      </w:pPr>
      <w:bookmarkStart w:id="0" w:name="_Hlk4679278"/>
      <w:bookmarkEnd w:id="0"/>
      <w:r w:rsidRPr="00D05953">
        <w:rPr>
          <w:rFonts w:asciiTheme="minorHAnsi" w:eastAsia="Arial" w:hAnsiTheme="minorHAnsi" w:cs="Arial"/>
          <w:b/>
          <w:bCs/>
          <w:color w:val="262626"/>
          <w:sz w:val="22"/>
          <w:szCs w:val="22"/>
          <w:u w:val="single"/>
          <w:lang w:val="en-GB"/>
        </w:rPr>
        <w:t>Architectural Models Network: Practitioner in Focus</w:t>
      </w:r>
    </w:p>
    <w:p w14:paraId="7EDF4DED" w14:textId="77777777" w:rsidR="00D05953" w:rsidRPr="00D05953" w:rsidRDefault="00D05953" w:rsidP="00D05953">
      <w:pPr>
        <w:jc w:val="center"/>
        <w:rPr>
          <w:rFonts w:asciiTheme="minorHAnsi" w:eastAsia="Arial" w:hAnsiTheme="minorHAnsi" w:cs="Arial"/>
          <w:b/>
          <w:bCs/>
          <w:color w:val="262626"/>
          <w:sz w:val="22"/>
          <w:szCs w:val="22"/>
          <w:u w:val="single"/>
          <w:lang w:val="en-GB"/>
        </w:rPr>
      </w:pPr>
    </w:p>
    <w:p w14:paraId="6107628D" w14:textId="50991A69" w:rsidR="00D05953" w:rsidRDefault="00D05953" w:rsidP="00D05953">
      <w:pPr>
        <w:jc w:val="center"/>
        <w:rPr>
          <w:rFonts w:asciiTheme="minorHAnsi" w:eastAsia="Arial" w:hAnsiTheme="minorHAnsi" w:cs="Arial"/>
          <w:b/>
          <w:bCs/>
          <w:color w:val="262626"/>
          <w:sz w:val="22"/>
          <w:szCs w:val="22"/>
          <w:u w:val="single"/>
          <w:lang w:val="en-GB"/>
        </w:rPr>
      </w:pPr>
      <w:r w:rsidRPr="00D05953">
        <w:rPr>
          <w:rFonts w:asciiTheme="minorHAnsi" w:eastAsia="Arial" w:hAnsiTheme="minorHAnsi" w:cs="Arial"/>
          <w:b/>
          <w:bCs/>
          <w:color w:val="262626"/>
          <w:sz w:val="22"/>
          <w:szCs w:val="22"/>
          <w:u w:val="single"/>
          <w:lang w:val="en-GB"/>
        </w:rPr>
        <w:t>Interview:</w:t>
      </w:r>
    </w:p>
    <w:p w14:paraId="1C96FF12" w14:textId="77777777" w:rsidR="004B09A6" w:rsidRDefault="004B09A6" w:rsidP="00D05953">
      <w:pPr>
        <w:jc w:val="center"/>
        <w:rPr>
          <w:rFonts w:asciiTheme="minorHAnsi" w:eastAsia="Arial" w:hAnsiTheme="minorHAnsi" w:cs="Arial"/>
          <w:b/>
          <w:bCs/>
          <w:color w:val="262626"/>
          <w:sz w:val="22"/>
          <w:szCs w:val="22"/>
          <w:u w:val="single"/>
          <w:lang w:val="en-GB"/>
        </w:rPr>
      </w:pPr>
    </w:p>
    <w:p w14:paraId="3DA1E4CE" w14:textId="03C9CD7F" w:rsidR="00D05953" w:rsidRPr="00D05953" w:rsidRDefault="00D05953" w:rsidP="00D05953">
      <w:pPr>
        <w:jc w:val="center"/>
        <w:rPr>
          <w:rFonts w:asciiTheme="minorHAnsi" w:eastAsia="Arial" w:hAnsiTheme="minorHAnsi" w:cs="Arial"/>
          <w:b/>
          <w:bCs/>
          <w:color w:val="262626"/>
          <w:sz w:val="22"/>
          <w:szCs w:val="22"/>
          <w:u w:val="single"/>
          <w:lang w:val="en-GB"/>
        </w:rPr>
      </w:pPr>
      <w:r>
        <w:rPr>
          <w:rFonts w:ascii="Calibri" w:eastAsia="Calibri" w:hAnsi="Calibri" w:cs="Calibri"/>
          <w:b/>
          <w:noProof/>
          <w:sz w:val="22"/>
          <w:szCs w:val="22"/>
          <w:u w:val="single"/>
          <w:lang w:val="en-GB"/>
        </w:rPr>
        <mc:AlternateContent>
          <mc:Choice Requires="wps">
            <w:drawing>
              <wp:anchor distT="0" distB="0" distL="114300" distR="114300" simplePos="0" relativeHeight="251665408" behindDoc="0" locked="0" layoutInCell="1" allowOverlap="1" wp14:anchorId="23ABD58E" wp14:editId="23AA7717">
                <wp:simplePos x="0" y="0"/>
                <wp:positionH relativeFrom="margin">
                  <wp:align>right</wp:align>
                </wp:positionH>
                <wp:positionV relativeFrom="paragraph">
                  <wp:posOffset>55245</wp:posOffset>
                </wp:positionV>
                <wp:extent cx="5362575" cy="981075"/>
                <wp:effectExtent l="0" t="0" r="28575" b="28575"/>
                <wp:wrapNone/>
                <wp:docPr id="42" name="Text Box 42"/>
                <wp:cNvGraphicFramePr/>
                <a:graphic xmlns:a="http://schemas.openxmlformats.org/drawingml/2006/main">
                  <a:graphicData uri="http://schemas.microsoft.com/office/word/2010/wordprocessingShape">
                    <wps:wsp>
                      <wps:cNvSpPr txBox="1"/>
                      <wps:spPr>
                        <a:xfrm>
                          <a:off x="0" y="0"/>
                          <a:ext cx="5362575" cy="981075"/>
                        </a:xfrm>
                        <a:prstGeom prst="rect">
                          <a:avLst/>
                        </a:prstGeom>
                        <a:solidFill>
                          <a:sysClr val="window" lastClr="FFFFFF"/>
                        </a:solidFill>
                        <a:ln w="6350">
                          <a:solidFill>
                            <a:prstClr val="black"/>
                          </a:solidFill>
                        </a:ln>
                      </wps:spPr>
                      <wps:txbx>
                        <w:txbxContent>
                          <w:p w14:paraId="20833378" w14:textId="30609533" w:rsidR="00D05953" w:rsidRPr="001B7DB7" w:rsidRDefault="00D05953" w:rsidP="00D05953">
                            <w:pPr>
                              <w:spacing w:line="259" w:lineRule="auto"/>
                              <w:rPr>
                                <w:rFonts w:ascii="Calibri" w:eastAsia="Calibri" w:hAnsi="Calibri" w:cs="Calibri"/>
                                <w:sz w:val="22"/>
                                <w:szCs w:val="22"/>
                              </w:rPr>
                            </w:pPr>
                            <w:r w:rsidRPr="001B7DB7">
                              <w:rPr>
                                <w:rFonts w:ascii="Calibri" w:eastAsia="Calibri" w:hAnsi="Calibri" w:cs="Calibri"/>
                                <w:sz w:val="22"/>
                                <w:szCs w:val="22"/>
                              </w:rPr>
                              <w:t xml:space="preserve">Interviewer: </w:t>
                            </w:r>
                            <w:r>
                              <w:rPr>
                                <w:rFonts w:ascii="Calibri" w:eastAsia="Calibri" w:hAnsi="Calibri" w:cs="Calibri"/>
                                <w:sz w:val="22"/>
                                <w:szCs w:val="22"/>
                              </w:rPr>
                              <w:t xml:space="preserve">Margherita </w:t>
                            </w:r>
                            <w:proofErr w:type="spellStart"/>
                            <w:r>
                              <w:rPr>
                                <w:rFonts w:ascii="Calibri" w:eastAsia="Calibri" w:hAnsi="Calibri" w:cs="Calibri"/>
                                <w:sz w:val="22"/>
                                <w:szCs w:val="22"/>
                              </w:rPr>
                              <w:t>Manca</w:t>
                            </w:r>
                            <w:proofErr w:type="spellEnd"/>
                            <w:r>
                              <w:rPr>
                                <w:rFonts w:ascii="Calibri" w:eastAsia="Calibri" w:hAnsi="Calibri" w:cs="Calibri"/>
                                <w:sz w:val="22"/>
                                <w:szCs w:val="22"/>
                              </w:rPr>
                              <w:t xml:space="preserve"> (MA student, History of Design, V&amp;A/RCA</w:t>
                            </w:r>
                            <w:r w:rsidRPr="001B7DB7">
                              <w:rPr>
                                <w:rFonts w:ascii="Calibri" w:eastAsia="Calibri" w:hAnsi="Calibri" w:cs="Calibri"/>
                                <w:sz w:val="22"/>
                                <w:szCs w:val="22"/>
                              </w:rPr>
                              <w:t>)</w:t>
                            </w:r>
                          </w:p>
                          <w:p w14:paraId="645A4A13" w14:textId="22CBC903" w:rsidR="00D05953" w:rsidRPr="001B7DB7" w:rsidRDefault="00D05953" w:rsidP="00D05953">
                            <w:pPr>
                              <w:spacing w:line="259" w:lineRule="auto"/>
                              <w:rPr>
                                <w:rFonts w:ascii="Calibri" w:eastAsia="Calibri" w:hAnsi="Calibri" w:cs="Calibri"/>
                                <w:sz w:val="22"/>
                                <w:szCs w:val="22"/>
                              </w:rPr>
                            </w:pPr>
                            <w:r w:rsidRPr="001B7DB7">
                              <w:rPr>
                                <w:rFonts w:ascii="Calibri" w:eastAsia="Calibri" w:hAnsi="Calibri" w:cs="Calibri"/>
                                <w:sz w:val="22"/>
                                <w:szCs w:val="22"/>
                              </w:rPr>
                              <w:t xml:space="preserve">Interviewee: </w:t>
                            </w:r>
                            <w:r w:rsidRPr="00D05953">
                              <w:rPr>
                                <w:rFonts w:ascii="Calibri" w:eastAsia="Calibri" w:hAnsi="Calibri" w:cs="Calibri"/>
                                <w:sz w:val="22"/>
                                <w:szCs w:val="22"/>
                              </w:rPr>
                              <w:t xml:space="preserve">Henry </w:t>
                            </w:r>
                            <w:proofErr w:type="spellStart"/>
                            <w:r w:rsidRPr="00D05953">
                              <w:rPr>
                                <w:rFonts w:ascii="Calibri" w:eastAsia="Calibri" w:hAnsi="Calibri" w:cs="Calibri"/>
                                <w:sz w:val="22"/>
                                <w:szCs w:val="22"/>
                              </w:rPr>
                              <w:t>Louth</w:t>
                            </w:r>
                            <w:proofErr w:type="spellEnd"/>
                            <w:r w:rsidRPr="00D05953">
                              <w:rPr>
                                <w:rFonts w:ascii="Calibri" w:eastAsia="Calibri" w:hAnsi="Calibri" w:cs="Calibri"/>
                                <w:sz w:val="22"/>
                                <w:szCs w:val="22"/>
                              </w:rPr>
                              <w:t xml:space="preserve"> and </w:t>
                            </w:r>
                            <w:proofErr w:type="spellStart"/>
                            <w:r w:rsidRPr="00D05953">
                              <w:rPr>
                                <w:rFonts w:ascii="Calibri" w:eastAsia="Calibri" w:hAnsi="Calibri" w:cs="Calibri"/>
                                <w:sz w:val="22"/>
                                <w:szCs w:val="22"/>
                              </w:rPr>
                              <w:t>Vishu</w:t>
                            </w:r>
                            <w:proofErr w:type="spellEnd"/>
                            <w:r w:rsidRPr="00D05953">
                              <w:rPr>
                                <w:rFonts w:ascii="Calibri" w:eastAsia="Calibri" w:hAnsi="Calibri" w:cs="Calibri"/>
                                <w:sz w:val="22"/>
                                <w:szCs w:val="22"/>
                              </w:rPr>
                              <w:t xml:space="preserve"> </w:t>
                            </w:r>
                            <w:proofErr w:type="spellStart"/>
                            <w:r w:rsidRPr="00D05953">
                              <w:rPr>
                                <w:rFonts w:ascii="Calibri" w:eastAsia="Calibri" w:hAnsi="Calibri" w:cs="Calibri"/>
                                <w:sz w:val="22"/>
                                <w:szCs w:val="22"/>
                              </w:rPr>
                              <w:t>Booshan</w:t>
                            </w:r>
                            <w:proofErr w:type="spellEnd"/>
                            <w:r w:rsidRPr="00D05953">
                              <w:rPr>
                                <w:rFonts w:ascii="Calibri" w:eastAsia="Calibri" w:hAnsi="Calibri" w:cs="Calibri"/>
                                <w:sz w:val="22"/>
                                <w:szCs w:val="22"/>
                              </w:rPr>
                              <w:t xml:space="preserve"> Zaha Hadid Architects </w:t>
                            </w:r>
                            <w:proofErr w:type="spellStart"/>
                            <w:r w:rsidRPr="00D05953">
                              <w:rPr>
                                <w:rFonts w:ascii="Calibri" w:eastAsia="Calibri" w:hAnsi="Calibri" w:cs="Calibri"/>
                                <w:sz w:val="22"/>
                                <w:szCs w:val="22"/>
                              </w:rPr>
                              <w:t>Computatation</w:t>
                            </w:r>
                            <w:proofErr w:type="spellEnd"/>
                            <w:r w:rsidRPr="00D05953">
                              <w:rPr>
                                <w:rFonts w:ascii="Calibri" w:eastAsia="Calibri" w:hAnsi="Calibri" w:cs="Calibri"/>
                                <w:sz w:val="22"/>
                                <w:szCs w:val="22"/>
                              </w:rPr>
                              <w:t xml:space="preserve"> and</w:t>
                            </w:r>
                            <w:r>
                              <w:rPr>
                                <w:rFonts w:ascii="Calibri" w:eastAsia="Calibri" w:hAnsi="Calibri" w:cs="Calibri"/>
                                <w:sz w:val="22"/>
                                <w:szCs w:val="22"/>
                              </w:rPr>
                              <w:t xml:space="preserve"> Design Research Group (ZHCODE)</w:t>
                            </w:r>
                          </w:p>
                          <w:p w14:paraId="30F7FCA4" w14:textId="77777777" w:rsidR="00D05953" w:rsidRDefault="00D05953" w:rsidP="00D05953">
                            <w:pPr>
                              <w:spacing w:line="259" w:lineRule="auto"/>
                              <w:rPr>
                                <w:rFonts w:ascii="Calibri" w:eastAsia="Calibri" w:hAnsi="Calibri" w:cs="Calibri"/>
                                <w:sz w:val="22"/>
                                <w:szCs w:val="22"/>
                              </w:rPr>
                            </w:pPr>
                            <w:r w:rsidRPr="001B7DB7">
                              <w:rPr>
                                <w:rFonts w:ascii="Calibri" w:eastAsia="Calibri" w:hAnsi="Calibri" w:cs="Calibri"/>
                                <w:sz w:val="22"/>
                                <w:szCs w:val="22"/>
                              </w:rPr>
                              <w:t xml:space="preserve">Date: </w:t>
                            </w:r>
                            <w:r>
                              <w:rPr>
                                <w:rFonts w:ascii="Calibri" w:eastAsia="Calibri" w:hAnsi="Calibri" w:cs="Calibri"/>
                                <w:sz w:val="22"/>
                                <w:szCs w:val="22"/>
                              </w:rPr>
                              <w:t>24</w:t>
                            </w:r>
                            <w:r w:rsidRPr="00D05953">
                              <w:rPr>
                                <w:rFonts w:ascii="Calibri" w:eastAsia="Calibri" w:hAnsi="Calibri" w:cs="Calibri"/>
                                <w:sz w:val="22"/>
                                <w:szCs w:val="22"/>
                              </w:rPr>
                              <w:t xml:space="preserve"> January 2019 </w:t>
                            </w:r>
                          </w:p>
                          <w:p w14:paraId="6F72BBD0" w14:textId="7D61EE18" w:rsidR="00D05953" w:rsidRDefault="00D05953" w:rsidP="00D05953">
                            <w:pPr>
                              <w:spacing w:line="259" w:lineRule="auto"/>
                              <w:rPr>
                                <w:rFonts w:ascii="Calibri" w:eastAsia="Calibri" w:hAnsi="Calibri" w:cs="Calibri"/>
                                <w:sz w:val="22"/>
                                <w:szCs w:val="22"/>
                              </w:rPr>
                            </w:pPr>
                            <w:r w:rsidRPr="001B7DB7">
                              <w:rPr>
                                <w:rFonts w:ascii="Calibri" w:eastAsia="Calibri" w:hAnsi="Calibri" w:cs="Calibri"/>
                                <w:sz w:val="22"/>
                                <w:szCs w:val="22"/>
                              </w:rPr>
                              <w:t>Location:</w:t>
                            </w:r>
                            <w:r w:rsidRPr="00D05953">
                              <w:t xml:space="preserve"> </w:t>
                            </w:r>
                            <w:r w:rsidRPr="00D05953">
                              <w:rPr>
                                <w:rFonts w:ascii="Calibri" w:eastAsia="Calibri" w:hAnsi="Calibri" w:cs="Calibri"/>
                                <w:sz w:val="22"/>
                                <w:szCs w:val="22"/>
                              </w:rPr>
                              <w:t>Victoria &amp; Albert Museum</w:t>
                            </w:r>
                          </w:p>
                          <w:p w14:paraId="1F9C0018" w14:textId="77777777" w:rsidR="00D05953" w:rsidRPr="001B7DB7" w:rsidRDefault="00D05953" w:rsidP="00D05953">
                            <w:pPr>
                              <w:spacing w:line="259" w:lineRule="auto"/>
                              <w:rPr>
                                <w:rFonts w:ascii="Calibri" w:eastAsia="Calibri" w:hAnsi="Calibri" w:cs="Calibri"/>
                                <w:sz w:val="22"/>
                                <w:szCs w:val="22"/>
                              </w:rPr>
                            </w:pPr>
                          </w:p>
                          <w:p w14:paraId="3EBC50FE" w14:textId="77777777" w:rsidR="00D05953" w:rsidRDefault="00D05953" w:rsidP="00D05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ABD58E" id="_x0000_t202" coordsize="21600,21600" o:spt="202" path="m,l,21600r21600,l21600,xe">
                <v:stroke joinstyle="miter"/>
                <v:path gradientshapeok="t" o:connecttype="rect"/>
              </v:shapetype>
              <v:shape id="Text Box 42" o:spid="_x0000_s1026" type="#_x0000_t202" style="position:absolute;left:0;text-align:left;margin-left:371.05pt;margin-top:4.35pt;width:422.25pt;height:77.25pt;z-index:2516654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" fillcolor="window" strokeweight=".5pt">
                <v:textbox>
                  <w:txbxContent>
                    <w:p w14:paraId="20833378" w14:textId="30609533" w:rsidR="00D05953" w:rsidRPr="001B7DB7" w:rsidRDefault="00D05953" w:rsidP="00D05953">
                      <w:pPr>
                        <w:spacing w:line="259" w:lineRule="auto"/>
                        <w:rPr>
                          <w:rFonts w:ascii="Calibri" w:eastAsia="Calibri" w:hAnsi="Calibri" w:cs="Calibri"/>
                          <w:sz w:val="22"/>
                          <w:szCs w:val="22"/>
                        </w:rPr>
                      </w:pPr>
                      <w:r w:rsidRPr="001B7DB7">
                        <w:rPr>
                          <w:rFonts w:ascii="Calibri" w:eastAsia="Calibri" w:hAnsi="Calibri" w:cs="Calibri"/>
                          <w:sz w:val="22"/>
                          <w:szCs w:val="22"/>
                        </w:rPr>
                        <w:t xml:space="preserve">Interviewer: </w:t>
                      </w:r>
                      <w:r>
                        <w:rPr>
                          <w:rFonts w:ascii="Calibri" w:eastAsia="Calibri" w:hAnsi="Calibri" w:cs="Calibri"/>
                          <w:sz w:val="22"/>
                          <w:szCs w:val="22"/>
                        </w:rPr>
                        <w:t xml:space="preserve">Margherita </w:t>
                      </w:r>
                      <w:proofErr w:type="spellStart"/>
                      <w:r>
                        <w:rPr>
                          <w:rFonts w:ascii="Calibri" w:eastAsia="Calibri" w:hAnsi="Calibri" w:cs="Calibri"/>
                          <w:sz w:val="22"/>
                          <w:szCs w:val="22"/>
                        </w:rPr>
                        <w:t>Manca</w:t>
                      </w:r>
                      <w:proofErr w:type="spellEnd"/>
                      <w:r>
                        <w:rPr>
                          <w:rFonts w:ascii="Calibri" w:eastAsia="Calibri" w:hAnsi="Calibri" w:cs="Calibri"/>
                          <w:sz w:val="22"/>
                          <w:szCs w:val="22"/>
                        </w:rPr>
                        <w:t xml:space="preserve"> (MA student, History of Design, V&amp;A/RCA</w:t>
                      </w:r>
                      <w:r w:rsidRPr="001B7DB7">
                        <w:rPr>
                          <w:rFonts w:ascii="Calibri" w:eastAsia="Calibri" w:hAnsi="Calibri" w:cs="Calibri"/>
                          <w:sz w:val="22"/>
                          <w:szCs w:val="22"/>
                        </w:rPr>
                        <w:t>)</w:t>
                      </w:r>
                    </w:p>
                    <w:p w14:paraId="645A4A13" w14:textId="22CBC903" w:rsidR="00D05953" w:rsidRPr="001B7DB7" w:rsidRDefault="00D05953" w:rsidP="00D05953">
                      <w:pPr>
                        <w:spacing w:line="259" w:lineRule="auto"/>
                        <w:rPr>
                          <w:rFonts w:ascii="Calibri" w:eastAsia="Calibri" w:hAnsi="Calibri" w:cs="Calibri"/>
                          <w:sz w:val="22"/>
                          <w:szCs w:val="22"/>
                        </w:rPr>
                      </w:pPr>
                      <w:r w:rsidRPr="001B7DB7">
                        <w:rPr>
                          <w:rFonts w:ascii="Calibri" w:eastAsia="Calibri" w:hAnsi="Calibri" w:cs="Calibri"/>
                          <w:sz w:val="22"/>
                          <w:szCs w:val="22"/>
                        </w:rPr>
                        <w:t xml:space="preserve">Interviewee: </w:t>
                      </w:r>
                      <w:r w:rsidRPr="00D05953">
                        <w:rPr>
                          <w:rFonts w:ascii="Calibri" w:eastAsia="Calibri" w:hAnsi="Calibri" w:cs="Calibri"/>
                          <w:sz w:val="22"/>
                          <w:szCs w:val="22"/>
                        </w:rPr>
                        <w:t xml:space="preserve">Henry </w:t>
                      </w:r>
                      <w:proofErr w:type="spellStart"/>
                      <w:r w:rsidRPr="00D05953">
                        <w:rPr>
                          <w:rFonts w:ascii="Calibri" w:eastAsia="Calibri" w:hAnsi="Calibri" w:cs="Calibri"/>
                          <w:sz w:val="22"/>
                          <w:szCs w:val="22"/>
                        </w:rPr>
                        <w:t>Louth</w:t>
                      </w:r>
                      <w:proofErr w:type="spellEnd"/>
                      <w:r w:rsidRPr="00D05953">
                        <w:rPr>
                          <w:rFonts w:ascii="Calibri" w:eastAsia="Calibri" w:hAnsi="Calibri" w:cs="Calibri"/>
                          <w:sz w:val="22"/>
                          <w:szCs w:val="22"/>
                        </w:rPr>
                        <w:t xml:space="preserve"> and </w:t>
                      </w:r>
                      <w:proofErr w:type="spellStart"/>
                      <w:r w:rsidRPr="00D05953">
                        <w:rPr>
                          <w:rFonts w:ascii="Calibri" w:eastAsia="Calibri" w:hAnsi="Calibri" w:cs="Calibri"/>
                          <w:sz w:val="22"/>
                          <w:szCs w:val="22"/>
                        </w:rPr>
                        <w:t>Vishu</w:t>
                      </w:r>
                      <w:proofErr w:type="spellEnd"/>
                      <w:r w:rsidRPr="00D05953">
                        <w:rPr>
                          <w:rFonts w:ascii="Calibri" w:eastAsia="Calibri" w:hAnsi="Calibri" w:cs="Calibri"/>
                          <w:sz w:val="22"/>
                          <w:szCs w:val="22"/>
                        </w:rPr>
                        <w:t xml:space="preserve"> </w:t>
                      </w:r>
                      <w:proofErr w:type="spellStart"/>
                      <w:r w:rsidRPr="00D05953">
                        <w:rPr>
                          <w:rFonts w:ascii="Calibri" w:eastAsia="Calibri" w:hAnsi="Calibri" w:cs="Calibri"/>
                          <w:sz w:val="22"/>
                          <w:szCs w:val="22"/>
                        </w:rPr>
                        <w:t>Booshan</w:t>
                      </w:r>
                      <w:proofErr w:type="spellEnd"/>
                      <w:r w:rsidRPr="00D05953">
                        <w:rPr>
                          <w:rFonts w:ascii="Calibri" w:eastAsia="Calibri" w:hAnsi="Calibri" w:cs="Calibri"/>
                          <w:sz w:val="22"/>
                          <w:szCs w:val="22"/>
                        </w:rPr>
                        <w:t xml:space="preserve"> Zaha Hadid Architects </w:t>
                      </w:r>
                      <w:proofErr w:type="spellStart"/>
                      <w:r w:rsidRPr="00D05953">
                        <w:rPr>
                          <w:rFonts w:ascii="Calibri" w:eastAsia="Calibri" w:hAnsi="Calibri" w:cs="Calibri"/>
                          <w:sz w:val="22"/>
                          <w:szCs w:val="22"/>
                        </w:rPr>
                        <w:t>Computatation</w:t>
                      </w:r>
                      <w:proofErr w:type="spellEnd"/>
                      <w:r w:rsidRPr="00D05953">
                        <w:rPr>
                          <w:rFonts w:ascii="Calibri" w:eastAsia="Calibri" w:hAnsi="Calibri" w:cs="Calibri"/>
                          <w:sz w:val="22"/>
                          <w:szCs w:val="22"/>
                        </w:rPr>
                        <w:t xml:space="preserve"> and</w:t>
                      </w:r>
                      <w:r>
                        <w:rPr>
                          <w:rFonts w:ascii="Calibri" w:eastAsia="Calibri" w:hAnsi="Calibri" w:cs="Calibri"/>
                          <w:sz w:val="22"/>
                          <w:szCs w:val="22"/>
                        </w:rPr>
                        <w:t xml:space="preserve"> Design Research Group (ZHCODE)</w:t>
                      </w:r>
                    </w:p>
                    <w:p w14:paraId="30F7FCA4" w14:textId="77777777" w:rsidR="00D05953" w:rsidRDefault="00D05953" w:rsidP="00D05953">
                      <w:pPr>
                        <w:spacing w:line="259" w:lineRule="auto"/>
                        <w:rPr>
                          <w:rFonts w:ascii="Calibri" w:eastAsia="Calibri" w:hAnsi="Calibri" w:cs="Calibri"/>
                          <w:sz w:val="22"/>
                          <w:szCs w:val="22"/>
                        </w:rPr>
                      </w:pPr>
                      <w:r w:rsidRPr="001B7DB7">
                        <w:rPr>
                          <w:rFonts w:ascii="Calibri" w:eastAsia="Calibri" w:hAnsi="Calibri" w:cs="Calibri"/>
                          <w:sz w:val="22"/>
                          <w:szCs w:val="22"/>
                        </w:rPr>
                        <w:t xml:space="preserve">Date: </w:t>
                      </w:r>
                      <w:r>
                        <w:rPr>
                          <w:rFonts w:ascii="Calibri" w:eastAsia="Calibri" w:hAnsi="Calibri" w:cs="Calibri"/>
                          <w:sz w:val="22"/>
                          <w:szCs w:val="22"/>
                        </w:rPr>
                        <w:t>24</w:t>
                      </w:r>
                      <w:r w:rsidRPr="00D05953">
                        <w:rPr>
                          <w:rFonts w:ascii="Calibri" w:eastAsia="Calibri" w:hAnsi="Calibri" w:cs="Calibri"/>
                          <w:sz w:val="22"/>
                          <w:szCs w:val="22"/>
                        </w:rPr>
                        <w:t xml:space="preserve"> January 2019 </w:t>
                      </w:r>
                    </w:p>
                    <w:p w14:paraId="6F72BBD0" w14:textId="7D61EE18" w:rsidR="00D05953" w:rsidRDefault="00D05953" w:rsidP="00D05953">
                      <w:pPr>
                        <w:spacing w:line="259" w:lineRule="auto"/>
                        <w:rPr>
                          <w:rFonts w:ascii="Calibri" w:eastAsia="Calibri" w:hAnsi="Calibri" w:cs="Calibri"/>
                          <w:sz w:val="22"/>
                          <w:szCs w:val="22"/>
                        </w:rPr>
                      </w:pPr>
                      <w:r w:rsidRPr="001B7DB7">
                        <w:rPr>
                          <w:rFonts w:ascii="Calibri" w:eastAsia="Calibri" w:hAnsi="Calibri" w:cs="Calibri"/>
                          <w:sz w:val="22"/>
                          <w:szCs w:val="22"/>
                        </w:rPr>
                        <w:t>Location:</w:t>
                      </w:r>
                      <w:r w:rsidRPr="00D05953">
                        <w:t xml:space="preserve"> </w:t>
                      </w:r>
                      <w:r w:rsidRPr="00D05953">
                        <w:rPr>
                          <w:rFonts w:ascii="Calibri" w:eastAsia="Calibri" w:hAnsi="Calibri" w:cs="Calibri"/>
                          <w:sz w:val="22"/>
                          <w:szCs w:val="22"/>
                        </w:rPr>
                        <w:t>Victoria &amp; Albert Museum</w:t>
                      </w:r>
                    </w:p>
                    <w:p w14:paraId="1F9C0018" w14:textId="77777777" w:rsidR="00D05953" w:rsidRPr="001B7DB7" w:rsidRDefault="00D05953" w:rsidP="00D05953">
                      <w:pPr>
                        <w:spacing w:line="259" w:lineRule="auto"/>
                        <w:rPr>
                          <w:rFonts w:ascii="Calibri" w:eastAsia="Calibri" w:hAnsi="Calibri" w:cs="Calibri"/>
                          <w:sz w:val="22"/>
                          <w:szCs w:val="22"/>
                        </w:rPr>
                      </w:pPr>
                    </w:p>
                    <w:p w14:paraId="3EBC50FE" w14:textId="77777777" w:rsidR="00D05953" w:rsidRDefault="00D05953" w:rsidP="00D05953"/>
                  </w:txbxContent>
                </v:textbox>
                <w10:wrap anchorx="margin"/>
              </v:shape>
            </w:pict>
          </mc:Fallback>
        </mc:AlternateContent>
      </w:r>
    </w:p>
    <w:p w14:paraId="627E78C6" w14:textId="1B5FECB4" w:rsidR="00D05953" w:rsidRDefault="00D05953">
      <w:pPr>
        <w:jc w:val="both"/>
        <w:rPr>
          <w:rFonts w:asciiTheme="minorHAnsi" w:eastAsia="Arial" w:hAnsiTheme="minorHAnsi" w:cs="Arial"/>
          <w:b/>
          <w:bCs/>
          <w:color w:val="262626"/>
          <w:sz w:val="22"/>
          <w:szCs w:val="22"/>
        </w:rPr>
      </w:pPr>
    </w:p>
    <w:p w14:paraId="063EB4BB" w14:textId="3ABEF1F3" w:rsidR="00D05953" w:rsidRDefault="00D05953">
      <w:pPr>
        <w:jc w:val="both"/>
        <w:rPr>
          <w:rFonts w:asciiTheme="minorHAnsi" w:eastAsia="Arial" w:hAnsiTheme="minorHAnsi" w:cs="Arial"/>
          <w:b/>
          <w:bCs/>
          <w:color w:val="262626"/>
          <w:sz w:val="22"/>
          <w:szCs w:val="22"/>
        </w:rPr>
      </w:pPr>
    </w:p>
    <w:p w14:paraId="04F29A7F" w14:textId="0591597E" w:rsidR="00D05953" w:rsidRDefault="00D05953">
      <w:pPr>
        <w:jc w:val="both"/>
        <w:rPr>
          <w:rFonts w:asciiTheme="minorHAnsi" w:eastAsia="Arial" w:hAnsiTheme="minorHAnsi" w:cs="Arial"/>
          <w:b/>
          <w:bCs/>
          <w:color w:val="262626"/>
          <w:sz w:val="22"/>
          <w:szCs w:val="22"/>
        </w:rPr>
      </w:pPr>
    </w:p>
    <w:p w14:paraId="1243730F" w14:textId="31BF0130" w:rsidR="00D05953" w:rsidRDefault="00D05953">
      <w:pPr>
        <w:jc w:val="both"/>
        <w:rPr>
          <w:rFonts w:asciiTheme="minorHAnsi" w:eastAsia="Arial" w:hAnsiTheme="minorHAnsi" w:cs="Arial"/>
          <w:b/>
          <w:bCs/>
          <w:color w:val="262626"/>
          <w:sz w:val="22"/>
          <w:szCs w:val="22"/>
        </w:rPr>
      </w:pPr>
    </w:p>
    <w:p w14:paraId="1A7187BA" w14:textId="07648E61" w:rsidR="00D05953" w:rsidRDefault="00D05953">
      <w:pPr>
        <w:jc w:val="both"/>
        <w:rPr>
          <w:rFonts w:asciiTheme="minorHAnsi" w:eastAsia="Arial" w:hAnsiTheme="minorHAnsi" w:cs="Arial"/>
          <w:b/>
          <w:bCs/>
          <w:color w:val="262626"/>
          <w:sz w:val="22"/>
          <w:szCs w:val="22"/>
        </w:rPr>
      </w:pPr>
    </w:p>
    <w:p w14:paraId="6D3B8E9D" w14:textId="77777777" w:rsidR="00D05953" w:rsidRDefault="00D05953">
      <w:pPr>
        <w:jc w:val="both"/>
        <w:rPr>
          <w:rFonts w:asciiTheme="minorHAnsi" w:eastAsia="Arial" w:hAnsiTheme="minorHAnsi" w:cs="Arial"/>
          <w:b/>
          <w:bCs/>
          <w:color w:val="262626"/>
          <w:sz w:val="22"/>
          <w:szCs w:val="22"/>
        </w:rPr>
      </w:pPr>
    </w:p>
    <w:p w14:paraId="74A76FF0" w14:textId="77777777" w:rsidR="00BE5AF5" w:rsidRPr="00D05953" w:rsidRDefault="00BE5AF5">
      <w:pPr>
        <w:jc w:val="both"/>
        <w:rPr>
          <w:rFonts w:asciiTheme="minorHAnsi" w:hAnsiTheme="minorHAnsi"/>
          <w:sz w:val="22"/>
          <w:szCs w:val="22"/>
        </w:rPr>
      </w:pPr>
    </w:p>
    <w:p w14:paraId="567E46B8" w14:textId="462F0504"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00:11</w:t>
      </w:r>
      <w:r w:rsidRPr="00D05953">
        <w:rPr>
          <w:rFonts w:asciiTheme="minorHAnsi" w:eastAsia="Arial" w:hAnsiTheme="minorHAnsi" w:cs="Arial"/>
          <w:color w:val="262626"/>
          <w:sz w:val="22"/>
          <w:szCs w:val="22"/>
        </w:rPr>
        <w:t xml:space="preserve"> MM: It is Thursday </w:t>
      </w:r>
      <w:r w:rsidR="00D05953">
        <w:rPr>
          <w:rFonts w:asciiTheme="minorHAnsi" w:eastAsia="Arial" w:hAnsiTheme="minorHAnsi" w:cs="Arial"/>
          <w:color w:val="262626"/>
          <w:sz w:val="22"/>
          <w:szCs w:val="22"/>
        </w:rPr>
        <w:t>24</w:t>
      </w:r>
      <w:r w:rsidR="00D05953" w:rsidRPr="00D05953">
        <w:rPr>
          <w:rFonts w:asciiTheme="minorHAnsi" w:eastAsia="Arial" w:hAnsiTheme="minorHAnsi" w:cs="Arial"/>
          <w:color w:val="262626"/>
          <w:sz w:val="22"/>
          <w:szCs w:val="22"/>
          <w:vertAlign w:val="superscript"/>
        </w:rPr>
        <w:t>th</w:t>
      </w:r>
      <w:r w:rsid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January 2019 at the Victoria &amp; Albert Museum. My name is Margherita </w:t>
      </w:r>
      <w:proofErr w:type="spellStart"/>
      <w:r w:rsidRPr="00D05953">
        <w:rPr>
          <w:rFonts w:asciiTheme="minorHAnsi" w:eastAsia="Arial" w:hAnsiTheme="minorHAnsi" w:cs="Arial"/>
          <w:color w:val="262626"/>
          <w:sz w:val="22"/>
          <w:szCs w:val="22"/>
        </w:rPr>
        <w:t>Manca</w:t>
      </w:r>
      <w:proofErr w:type="spellEnd"/>
      <w:r w:rsidRPr="00D05953">
        <w:rPr>
          <w:rFonts w:asciiTheme="minorHAnsi" w:eastAsia="Arial" w:hAnsiTheme="minorHAnsi" w:cs="Arial"/>
          <w:color w:val="262626"/>
          <w:sz w:val="22"/>
          <w:szCs w:val="22"/>
        </w:rPr>
        <w:t xml:space="preserve"> and I have the pleasure to introduce Henry </w:t>
      </w:r>
      <w:proofErr w:type="spellStart"/>
      <w:r w:rsidRPr="00D05953">
        <w:rPr>
          <w:rFonts w:asciiTheme="minorHAnsi" w:eastAsia="Arial" w:hAnsiTheme="minorHAnsi" w:cs="Arial"/>
          <w:color w:val="262626"/>
          <w:sz w:val="22"/>
          <w:szCs w:val="22"/>
        </w:rPr>
        <w:t>Louth</w:t>
      </w:r>
      <w:proofErr w:type="spellEnd"/>
      <w:r w:rsidRPr="00D05953">
        <w:rPr>
          <w:rFonts w:asciiTheme="minorHAnsi" w:eastAsia="Arial" w:hAnsiTheme="minorHAnsi" w:cs="Arial"/>
          <w:color w:val="262626"/>
          <w:sz w:val="22"/>
          <w:szCs w:val="22"/>
        </w:rPr>
        <w:t xml:space="preserve"> and </w:t>
      </w:r>
      <w:proofErr w:type="spellStart"/>
      <w:r w:rsidRPr="00D05953">
        <w:rPr>
          <w:rFonts w:asciiTheme="minorHAnsi" w:eastAsia="Arial" w:hAnsiTheme="minorHAnsi" w:cs="Arial"/>
          <w:color w:val="262626"/>
          <w:sz w:val="22"/>
          <w:szCs w:val="22"/>
        </w:rPr>
        <w:t>Vishu</w:t>
      </w:r>
      <w:proofErr w:type="spellEnd"/>
      <w:r w:rsidRPr="00D05953">
        <w:rPr>
          <w:rFonts w:asciiTheme="minorHAnsi" w:eastAsia="Arial" w:hAnsiTheme="minorHAnsi" w:cs="Arial"/>
          <w:color w:val="262626"/>
          <w:sz w:val="22"/>
          <w:szCs w:val="22"/>
        </w:rPr>
        <w:t xml:space="preserve"> </w:t>
      </w:r>
      <w:proofErr w:type="spellStart"/>
      <w:r w:rsidRPr="00D05953">
        <w:rPr>
          <w:rFonts w:asciiTheme="minorHAnsi" w:eastAsia="Arial" w:hAnsiTheme="minorHAnsi" w:cs="Arial"/>
          <w:color w:val="262626"/>
          <w:sz w:val="22"/>
          <w:szCs w:val="22"/>
        </w:rPr>
        <w:t>Bhooshan</w:t>
      </w:r>
      <w:proofErr w:type="spellEnd"/>
      <w:r w:rsidRPr="00D05953">
        <w:rPr>
          <w:rFonts w:asciiTheme="minorHAnsi" w:eastAsia="Arial" w:hAnsiTheme="minorHAnsi" w:cs="Arial"/>
          <w:color w:val="262626"/>
          <w:sz w:val="22"/>
          <w:szCs w:val="22"/>
        </w:rPr>
        <w:t>, both architects and computational designers at Zaha Hadid Architects in London and more specifically members of its Computation and Design research group. Thank you both for joining me.</w:t>
      </w:r>
    </w:p>
    <w:p w14:paraId="456BD67D" w14:textId="77777777" w:rsidR="00BE5AF5" w:rsidRPr="00D05953" w:rsidRDefault="00BE5AF5">
      <w:pPr>
        <w:jc w:val="both"/>
        <w:rPr>
          <w:rFonts w:asciiTheme="minorHAnsi" w:hAnsiTheme="minorHAnsi"/>
          <w:sz w:val="22"/>
          <w:szCs w:val="22"/>
        </w:rPr>
      </w:pPr>
    </w:p>
    <w:p w14:paraId="5510447D"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So, I think the first question I'd like to ask you is what exactly computational design is and how you and your research group approach it?</w:t>
      </w:r>
    </w:p>
    <w:p w14:paraId="6C204966" w14:textId="77777777" w:rsidR="00BE5AF5" w:rsidRPr="00D05953" w:rsidRDefault="00BE5AF5">
      <w:pPr>
        <w:jc w:val="both"/>
        <w:rPr>
          <w:rFonts w:asciiTheme="minorHAnsi" w:hAnsiTheme="minorHAnsi"/>
          <w:sz w:val="22"/>
          <w:szCs w:val="22"/>
        </w:rPr>
      </w:pPr>
    </w:p>
    <w:p w14:paraId="2DACADAA"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00:45</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Have a go, </w:t>
      </w:r>
      <w:proofErr w:type="spellStart"/>
      <w:r w:rsidRPr="00D05953">
        <w:rPr>
          <w:rFonts w:asciiTheme="minorHAnsi" w:eastAsia="Arial" w:hAnsiTheme="minorHAnsi" w:cs="Arial"/>
          <w:color w:val="262626"/>
          <w:sz w:val="22"/>
          <w:szCs w:val="22"/>
        </w:rPr>
        <w:t>Vishu</w:t>
      </w:r>
      <w:proofErr w:type="spellEnd"/>
      <w:r w:rsidRPr="00D05953">
        <w:rPr>
          <w:rFonts w:asciiTheme="minorHAnsi" w:eastAsia="Arial" w:hAnsiTheme="minorHAnsi" w:cs="Arial"/>
          <w:color w:val="262626"/>
          <w:sz w:val="22"/>
          <w:szCs w:val="22"/>
        </w:rPr>
        <w:t>.</w:t>
      </w:r>
    </w:p>
    <w:p w14:paraId="548F23E7" w14:textId="77777777" w:rsidR="00BE5AF5" w:rsidRPr="00D05953" w:rsidRDefault="00BE5AF5">
      <w:pPr>
        <w:jc w:val="both"/>
        <w:rPr>
          <w:rFonts w:asciiTheme="minorHAnsi" w:hAnsiTheme="minorHAnsi"/>
          <w:sz w:val="22"/>
          <w:szCs w:val="22"/>
        </w:rPr>
      </w:pPr>
    </w:p>
    <w:p w14:paraId="12614A42" w14:textId="6EDF797F"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00:48</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Ok. Thank you for inviting us. Computational design is a field in design where you are using computational algorithms and computa</w:t>
      </w:r>
      <w:r w:rsidR="006F6513" w:rsidRPr="00D05953">
        <w:rPr>
          <w:rFonts w:asciiTheme="minorHAnsi" w:eastAsia="Arial" w:hAnsiTheme="minorHAnsi" w:cs="Arial"/>
          <w:color w:val="262626"/>
          <w:sz w:val="22"/>
          <w:szCs w:val="22"/>
        </w:rPr>
        <w:t>tional power to design. By that I mean algorithms we can refer to, w</w:t>
      </w:r>
      <w:r w:rsidRPr="00D05953">
        <w:rPr>
          <w:rFonts w:asciiTheme="minorHAnsi" w:eastAsia="Arial" w:hAnsiTheme="minorHAnsi" w:cs="Arial"/>
          <w:color w:val="262626"/>
          <w:sz w:val="22"/>
          <w:szCs w:val="22"/>
        </w:rPr>
        <w:t>e refer quite a lot to the computer graphics industry, the gaming industry etc., to develop the tools, but at the same time we are also interested in digital manufacturing technologies like robotics, 3D printing etc. So</w:t>
      </w:r>
      <w:r w:rsidR="006F6513"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computational design is a world</w:t>
      </w:r>
      <w:r w:rsidR="006F6513"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which is between these two fields</w:t>
      </w:r>
      <w:r w:rsidR="008302F2"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using computer graphics and algorithms to improve your design, which can be made more feasible, informed with structure, </w:t>
      </w:r>
      <w:r w:rsidR="006A4AB1" w:rsidRPr="00D05953">
        <w:rPr>
          <w:rFonts w:asciiTheme="minorHAnsi" w:eastAsia="Arial" w:hAnsiTheme="minorHAnsi" w:cs="Arial"/>
          <w:color w:val="262626"/>
          <w:sz w:val="22"/>
          <w:szCs w:val="22"/>
        </w:rPr>
        <w:t xml:space="preserve">which can be informed with </w:t>
      </w:r>
      <w:r w:rsidRPr="00D05953">
        <w:rPr>
          <w:rFonts w:asciiTheme="minorHAnsi" w:eastAsia="Arial" w:hAnsiTheme="minorHAnsi" w:cs="Arial"/>
          <w:color w:val="262626"/>
          <w:sz w:val="22"/>
          <w:szCs w:val="22"/>
        </w:rPr>
        <w:t>fabrication technologies</w:t>
      </w:r>
      <w:r w:rsidR="006A4AB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which are persistent and then making a more informed architectural model or architectural design. So</w:t>
      </w:r>
      <w:r w:rsidR="006A4AB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that is what I would think constitutes computational design </w:t>
      </w:r>
      <w:r w:rsidR="00837051" w:rsidRPr="00D05953">
        <w:rPr>
          <w:rFonts w:asciiTheme="minorHAnsi" w:eastAsia="Arial" w:hAnsiTheme="minorHAnsi" w:cs="Arial"/>
          <w:color w:val="262626"/>
          <w:sz w:val="22"/>
          <w:szCs w:val="22"/>
        </w:rPr>
        <w:t xml:space="preserve">or </w:t>
      </w:r>
      <w:r w:rsidRPr="00D05953">
        <w:rPr>
          <w:rFonts w:asciiTheme="minorHAnsi" w:eastAsia="Arial" w:hAnsiTheme="minorHAnsi" w:cs="Arial"/>
          <w:color w:val="262626"/>
          <w:sz w:val="22"/>
          <w:szCs w:val="22"/>
        </w:rPr>
        <w:t>computational architectural modelling.</w:t>
      </w:r>
    </w:p>
    <w:p w14:paraId="396A8AB0" w14:textId="77777777" w:rsidR="00BE5AF5" w:rsidRPr="00D05953" w:rsidRDefault="00BE5AF5">
      <w:pPr>
        <w:jc w:val="both"/>
        <w:rPr>
          <w:rFonts w:asciiTheme="minorHAnsi" w:hAnsiTheme="minorHAnsi"/>
          <w:sz w:val="22"/>
          <w:szCs w:val="22"/>
        </w:rPr>
      </w:pPr>
    </w:p>
    <w:p w14:paraId="47574B11" w14:textId="53C07C62"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01:55</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I would just add to that what's different when I look at the architectural field today </w:t>
      </w:r>
      <w:r w:rsidR="00316A9A" w:rsidRPr="00D05953">
        <w:rPr>
          <w:rFonts w:asciiTheme="minorHAnsi" w:eastAsia="Arial" w:hAnsiTheme="minorHAnsi" w:cs="Arial"/>
          <w:color w:val="262626"/>
          <w:sz w:val="22"/>
          <w:szCs w:val="22"/>
        </w:rPr>
        <w:t xml:space="preserve">is </w:t>
      </w:r>
      <w:r w:rsidRPr="00D05953">
        <w:rPr>
          <w:rFonts w:asciiTheme="minorHAnsi" w:eastAsia="Arial" w:hAnsiTheme="minorHAnsi" w:cs="Arial"/>
          <w:color w:val="262626"/>
          <w:sz w:val="22"/>
          <w:szCs w:val="22"/>
        </w:rPr>
        <w:t xml:space="preserve">what computational </w:t>
      </w:r>
      <w:r w:rsidR="006A4AB1" w:rsidRPr="00D05953">
        <w:rPr>
          <w:rFonts w:asciiTheme="minorHAnsi" w:eastAsia="Arial" w:hAnsiTheme="minorHAnsi" w:cs="Arial"/>
          <w:color w:val="262626"/>
          <w:sz w:val="22"/>
          <w:szCs w:val="22"/>
        </w:rPr>
        <w:t>design, at least for me is now, it is</w:t>
      </w:r>
      <w:r w:rsidRPr="00D05953">
        <w:rPr>
          <w:rFonts w:asciiTheme="minorHAnsi" w:eastAsia="Arial" w:hAnsiTheme="minorHAnsi" w:cs="Arial"/>
          <w:color w:val="262626"/>
          <w:sz w:val="22"/>
          <w:szCs w:val="22"/>
        </w:rPr>
        <w:t xml:space="preserve"> a chance to use the toolset of the time</w:t>
      </w:r>
      <w:r w:rsidR="00316A9A"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of the contemporary possible toolset</w:t>
      </w:r>
      <w:r w:rsidR="00316A9A" w:rsidRPr="00D05953">
        <w:rPr>
          <w:rFonts w:asciiTheme="minorHAnsi" w:eastAsia="Arial" w:hAnsiTheme="minorHAnsi" w:cs="Arial"/>
          <w:color w:val="262626"/>
          <w:sz w:val="22"/>
          <w:szCs w:val="22"/>
        </w:rPr>
        <w:t>s</w:t>
      </w:r>
      <w:r w:rsidRPr="00D05953">
        <w:rPr>
          <w:rFonts w:asciiTheme="minorHAnsi" w:eastAsia="Arial" w:hAnsiTheme="minorHAnsi" w:cs="Arial"/>
          <w:color w:val="262626"/>
          <w:sz w:val="22"/>
          <w:szCs w:val="22"/>
        </w:rPr>
        <w:t>. So</w:t>
      </w:r>
      <w:r w:rsidR="006A4AB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if we were to look at what was utility </w:t>
      </w:r>
      <w:r w:rsidR="00316A9A" w:rsidRPr="00D05953">
        <w:rPr>
          <w:rFonts w:asciiTheme="minorHAnsi" w:eastAsia="Arial" w:hAnsiTheme="minorHAnsi" w:cs="Arial"/>
          <w:color w:val="262626"/>
          <w:sz w:val="22"/>
          <w:szCs w:val="22"/>
        </w:rPr>
        <w:t xml:space="preserve">is </w:t>
      </w:r>
      <w:r w:rsidRPr="00D05953">
        <w:rPr>
          <w:rFonts w:asciiTheme="minorHAnsi" w:eastAsia="Arial" w:hAnsiTheme="minorHAnsi" w:cs="Arial"/>
          <w:color w:val="262626"/>
          <w:sz w:val="22"/>
          <w:szCs w:val="22"/>
        </w:rPr>
        <w:t xml:space="preserve">a hundred years back that would be very different </w:t>
      </w:r>
      <w:r w:rsidR="006A4AB1" w:rsidRPr="00D05953">
        <w:rPr>
          <w:rFonts w:asciiTheme="minorHAnsi" w:eastAsia="Arial" w:hAnsiTheme="minorHAnsi" w:cs="Arial"/>
          <w:color w:val="262626"/>
          <w:sz w:val="22"/>
          <w:szCs w:val="22"/>
        </w:rPr>
        <w:t>than</w:t>
      </w:r>
      <w:r w:rsidRPr="00D05953">
        <w:rPr>
          <w:rFonts w:asciiTheme="minorHAnsi" w:eastAsia="Arial" w:hAnsiTheme="minorHAnsi" w:cs="Arial"/>
          <w:color w:val="262626"/>
          <w:sz w:val="22"/>
          <w:szCs w:val="22"/>
        </w:rPr>
        <w:t xml:space="preserve"> utility that is possible today. And so</w:t>
      </w:r>
      <w:r w:rsidR="006A4AB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if now we have the ever-increasing possibility of using computers to do </w:t>
      </w:r>
      <w:r w:rsidR="00A24FB5" w:rsidRPr="00D05953">
        <w:rPr>
          <w:rFonts w:asciiTheme="minorHAnsi" w:eastAsia="Arial" w:hAnsiTheme="minorHAnsi" w:cs="Arial"/>
          <w:color w:val="262626"/>
          <w:sz w:val="22"/>
          <w:szCs w:val="22"/>
        </w:rPr>
        <w:t>innumerable</w:t>
      </w:r>
      <w:r w:rsidR="00316A9A"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things, we have that as a tool. So architecturally, it is sort of our obligation in the field to see how we can integrate such a thing into our workflow. And so</w:t>
      </w:r>
      <w:r w:rsidR="006A4AB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what we've done is started to explore how we can use not just computational power to accelerate things, which obviously could be done</w:t>
      </w:r>
      <w:r w:rsidR="008302F2" w:rsidRPr="00D05953">
        <w:rPr>
          <w:rFonts w:asciiTheme="minorHAnsi" w:eastAsia="Arial" w:hAnsiTheme="minorHAnsi" w:cs="Arial"/>
          <w:color w:val="262626"/>
          <w:sz w:val="22"/>
          <w:szCs w:val="22"/>
        </w:rPr>
        <w:softHyphen/>
      </w:r>
      <w:r w:rsidRPr="00D05953">
        <w:rPr>
          <w:rFonts w:asciiTheme="minorHAnsi" w:eastAsia="Arial" w:hAnsiTheme="minorHAnsi" w:cs="Arial"/>
          <w:color w:val="262626"/>
          <w:sz w:val="22"/>
          <w:szCs w:val="22"/>
        </w:rPr>
        <w:t xml:space="preserve"> </w:t>
      </w:r>
      <w:r w:rsidR="008302F2"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to transpose</w:t>
      </w:r>
      <w:r w:rsidR="008302F2"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what's already been</w:t>
      </w:r>
      <w:r w:rsidR="001324D3" w:rsidRPr="00D05953">
        <w:rPr>
          <w:rFonts w:asciiTheme="minorHAnsi" w:eastAsia="Arial" w:hAnsiTheme="minorHAnsi" w:cs="Arial"/>
          <w:color w:val="262626"/>
          <w:sz w:val="22"/>
          <w:szCs w:val="22"/>
        </w:rPr>
        <w:t xml:space="preserve"> </w:t>
      </w:r>
      <w:r w:rsidR="00A24FB5" w:rsidRPr="00D05953">
        <w:rPr>
          <w:rFonts w:asciiTheme="minorHAnsi" w:eastAsia="Arial" w:hAnsiTheme="minorHAnsi" w:cs="Arial"/>
          <w:color w:val="262626"/>
          <w:sz w:val="22"/>
          <w:szCs w:val="22"/>
        </w:rPr>
        <w:t xml:space="preserve">done </w:t>
      </w:r>
      <w:r w:rsidRPr="00D05953">
        <w:rPr>
          <w:rFonts w:asciiTheme="minorHAnsi" w:eastAsia="Arial" w:hAnsiTheme="minorHAnsi" w:cs="Arial"/>
          <w:color w:val="262626"/>
          <w:sz w:val="22"/>
          <w:szCs w:val="22"/>
        </w:rPr>
        <w:t>in CAD</w:t>
      </w:r>
      <w:r w:rsidR="008302F2"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drafting to digital drawings, </w:t>
      </w:r>
      <w:r w:rsidR="006A4AB1" w:rsidRPr="00D05953">
        <w:rPr>
          <w:rFonts w:asciiTheme="minorHAnsi" w:eastAsia="Arial" w:hAnsiTheme="minorHAnsi" w:cs="Arial"/>
          <w:color w:val="262626"/>
          <w:sz w:val="22"/>
          <w:szCs w:val="22"/>
        </w:rPr>
        <w:t>right? B</w:t>
      </w:r>
      <w:r w:rsidRPr="00D05953">
        <w:rPr>
          <w:rFonts w:asciiTheme="minorHAnsi" w:eastAsia="Arial" w:hAnsiTheme="minorHAnsi" w:cs="Arial"/>
          <w:color w:val="262626"/>
          <w:sz w:val="22"/>
          <w:szCs w:val="22"/>
        </w:rPr>
        <w:t>ut it</w:t>
      </w:r>
      <w:r w:rsidR="006A4AB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s more about trying to use that power to take us in places that we were maybe not able to see before. This gets into the realm of</w:t>
      </w:r>
      <w:r w:rsidR="006A4AB1" w:rsidRPr="00D05953">
        <w:rPr>
          <w:rFonts w:asciiTheme="minorHAnsi" w:eastAsia="Arial" w:hAnsiTheme="minorHAnsi" w:cs="Arial"/>
          <w:color w:val="262626"/>
          <w:sz w:val="22"/>
          <w:szCs w:val="22"/>
        </w:rPr>
        <w:t xml:space="preserve"> artificial intelligence</w:t>
      </w:r>
      <w:r w:rsidRPr="00D05953">
        <w:rPr>
          <w:rFonts w:asciiTheme="minorHAnsi" w:eastAsia="Arial" w:hAnsiTheme="minorHAnsi" w:cs="Arial"/>
          <w:color w:val="262626"/>
          <w:sz w:val="22"/>
          <w:szCs w:val="22"/>
        </w:rPr>
        <w:t xml:space="preserve"> and </w:t>
      </w:r>
      <w:proofErr w:type="gramStart"/>
      <w:r w:rsidRPr="00D05953">
        <w:rPr>
          <w:rFonts w:asciiTheme="minorHAnsi" w:eastAsia="Arial" w:hAnsiTheme="minorHAnsi" w:cs="Arial"/>
          <w:color w:val="262626"/>
          <w:sz w:val="22"/>
          <w:szCs w:val="22"/>
        </w:rPr>
        <w:t>actually predictive</w:t>
      </w:r>
      <w:proofErr w:type="gramEnd"/>
      <w:r w:rsidRPr="00D05953">
        <w:rPr>
          <w:rFonts w:asciiTheme="minorHAnsi" w:eastAsia="Arial" w:hAnsiTheme="minorHAnsi" w:cs="Arial"/>
          <w:color w:val="262626"/>
          <w:sz w:val="22"/>
          <w:szCs w:val="22"/>
        </w:rPr>
        <w:t xml:space="preserve"> </w:t>
      </w:r>
      <w:proofErr w:type="spellStart"/>
      <w:r w:rsidRPr="00D05953">
        <w:rPr>
          <w:rFonts w:asciiTheme="minorHAnsi" w:eastAsia="Arial" w:hAnsiTheme="minorHAnsi" w:cs="Arial"/>
          <w:color w:val="262626"/>
          <w:sz w:val="22"/>
          <w:szCs w:val="22"/>
        </w:rPr>
        <w:t>behaviours</w:t>
      </w:r>
      <w:proofErr w:type="spellEnd"/>
      <w:r w:rsidR="006A4AB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but also just trying to explore design space that otherwise might have been difficult to </w:t>
      </w:r>
      <w:proofErr w:type="spellStart"/>
      <w:r w:rsidRPr="00D05953">
        <w:rPr>
          <w:rFonts w:asciiTheme="minorHAnsi" w:eastAsia="Arial" w:hAnsiTheme="minorHAnsi" w:cs="Arial"/>
          <w:color w:val="262626"/>
          <w:sz w:val="22"/>
          <w:szCs w:val="22"/>
        </w:rPr>
        <w:t>visualise</w:t>
      </w:r>
      <w:proofErr w:type="spellEnd"/>
      <w:r w:rsidRPr="00D05953">
        <w:rPr>
          <w:rFonts w:asciiTheme="minorHAnsi" w:eastAsia="Arial" w:hAnsiTheme="minorHAnsi" w:cs="Arial"/>
          <w:color w:val="262626"/>
          <w:sz w:val="22"/>
          <w:szCs w:val="22"/>
        </w:rPr>
        <w:t xml:space="preserve"> or examine.</w:t>
      </w:r>
    </w:p>
    <w:p w14:paraId="05669F68" w14:textId="1C3C35D6" w:rsidR="00B81D0E" w:rsidRPr="00D05953" w:rsidRDefault="00B81D0E">
      <w:pPr>
        <w:jc w:val="both"/>
        <w:rPr>
          <w:rFonts w:asciiTheme="minorHAnsi" w:hAnsiTheme="minorHAnsi"/>
          <w:sz w:val="22"/>
          <w:szCs w:val="22"/>
        </w:rPr>
      </w:pPr>
    </w:p>
    <w:p w14:paraId="372701F2" w14:textId="77777777" w:rsidR="00B81D0E"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A simple example of this is using simulated physics to approximate ho</w:t>
      </w:r>
      <w:r w:rsidR="006A4AB1" w:rsidRPr="00D05953">
        <w:rPr>
          <w:rFonts w:asciiTheme="minorHAnsi" w:eastAsia="Arial" w:hAnsiTheme="minorHAnsi" w:cs="Arial"/>
          <w:color w:val="262626"/>
          <w:sz w:val="22"/>
          <w:szCs w:val="22"/>
        </w:rPr>
        <w:t>w the world behaves around us. And s</w:t>
      </w:r>
      <w:r w:rsidRPr="00D05953">
        <w:rPr>
          <w:rFonts w:asciiTheme="minorHAnsi" w:eastAsia="Arial" w:hAnsiTheme="minorHAnsi" w:cs="Arial"/>
          <w:color w:val="262626"/>
          <w:sz w:val="22"/>
          <w:szCs w:val="22"/>
        </w:rPr>
        <w:t>o</w:t>
      </w:r>
      <w:r w:rsidR="006A4AB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in our group we are constantly exploring ways to form find</w:t>
      </w:r>
      <w:r w:rsidR="008302F2"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to use a term </w:t>
      </w:r>
      <w:r w:rsidRPr="00D05953">
        <w:rPr>
          <w:rFonts w:asciiTheme="minorHAnsi" w:eastAsia="Arial" w:hAnsiTheme="minorHAnsi" w:cs="Arial"/>
          <w:color w:val="262626"/>
          <w:sz w:val="22"/>
          <w:szCs w:val="22"/>
        </w:rPr>
        <w:lastRenderedPageBreak/>
        <w:t>Frei Otto uses a lot</w:t>
      </w:r>
      <w:r w:rsidR="008302F2"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to develop design solutions or design spaces that we could maybe not draw by hand</w:t>
      </w:r>
      <w:r w:rsidR="000D4775" w:rsidRPr="00D05953">
        <w:rPr>
          <w:rFonts w:asciiTheme="minorHAnsi" w:eastAsia="Arial" w:hAnsiTheme="minorHAnsi" w:cs="Arial"/>
          <w:color w:val="262626"/>
          <w:sz w:val="22"/>
          <w:szCs w:val="22"/>
        </w:rPr>
        <w:t xml:space="preserve"> (Figure 01)</w:t>
      </w:r>
      <w:r w:rsidRPr="00D05953">
        <w:rPr>
          <w:rFonts w:asciiTheme="minorHAnsi" w:eastAsia="Arial" w:hAnsiTheme="minorHAnsi" w:cs="Arial"/>
          <w:color w:val="262626"/>
          <w:sz w:val="22"/>
          <w:szCs w:val="22"/>
        </w:rPr>
        <w:t>.</w:t>
      </w:r>
    </w:p>
    <w:p w14:paraId="1D9AFC13" w14:textId="77777777" w:rsidR="00B81D0E" w:rsidRPr="00D05953" w:rsidRDefault="00B81D0E">
      <w:pPr>
        <w:jc w:val="both"/>
        <w:rPr>
          <w:rFonts w:asciiTheme="minorHAnsi" w:eastAsia="Arial" w:hAnsiTheme="minorHAnsi" w:cs="Arial"/>
          <w:color w:val="262626"/>
          <w:sz w:val="22"/>
          <w:szCs w:val="22"/>
        </w:rPr>
      </w:pPr>
    </w:p>
    <w:p w14:paraId="74F0A2CC" w14:textId="4CEA1C52" w:rsidR="00B81D0E" w:rsidRPr="00D05953" w:rsidRDefault="00B81D0E">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2CB51674" wp14:editId="5FDE1B9F">
            <wp:extent cx="2353310" cy="1115695"/>
            <wp:effectExtent l="0" t="0" r="889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3310" cy="1115695"/>
                    </a:xfrm>
                    <a:prstGeom prst="rect">
                      <a:avLst/>
                    </a:prstGeom>
                    <a:noFill/>
                  </pic:spPr>
                </pic:pic>
              </a:graphicData>
            </a:graphic>
          </wp:inline>
        </w:drawing>
      </w:r>
    </w:p>
    <w:p w14:paraId="03BC9148" w14:textId="17903A4A" w:rsidR="00B81D0E" w:rsidRPr="004E1080" w:rsidRDefault="00B81D0E" w:rsidP="00B81D0E">
      <w:pPr>
        <w:jc w:val="both"/>
        <w:rPr>
          <w:rFonts w:asciiTheme="minorHAnsi" w:eastAsia="Arial" w:hAnsiTheme="minorHAnsi" w:cs="Arial"/>
          <w:i/>
          <w:color w:val="262626"/>
          <w:sz w:val="22"/>
          <w:szCs w:val="22"/>
          <w:lang w:val="en-GB"/>
        </w:rPr>
      </w:pPr>
      <w:r w:rsidRPr="004E1080">
        <w:rPr>
          <w:rFonts w:asciiTheme="minorHAnsi" w:eastAsia="Arial" w:hAnsiTheme="minorHAnsi" w:cs="Arial"/>
          <w:i/>
          <w:color w:val="262626"/>
          <w:sz w:val="22"/>
          <w:szCs w:val="22"/>
          <w:lang w:val="en-GB"/>
        </w:rPr>
        <w:t>[Figure 01 - Frei Otto physical form finding using soap films model. (Image Credit: Frei, Otto, and Bodo Rasch. "Finding Form: towards an architecture of the minimal." </w:t>
      </w:r>
      <w:r w:rsidRPr="004E1080">
        <w:rPr>
          <w:rFonts w:asciiTheme="minorHAnsi" w:eastAsia="Arial" w:hAnsiTheme="minorHAnsi" w:cs="Arial"/>
          <w:i/>
          <w:iCs/>
          <w:color w:val="262626"/>
          <w:sz w:val="22"/>
          <w:szCs w:val="22"/>
          <w:lang w:val="en-GB"/>
        </w:rPr>
        <w:t xml:space="preserve">Axel Menges, </w:t>
      </w:r>
      <w:proofErr w:type="spellStart"/>
      <w:r w:rsidRPr="004E1080">
        <w:rPr>
          <w:rFonts w:asciiTheme="minorHAnsi" w:eastAsia="Arial" w:hAnsiTheme="minorHAnsi" w:cs="Arial"/>
          <w:i/>
          <w:iCs/>
          <w:color w:val="262626"/>
          <w:sz w:val="22"/>
          <w:szCs w:val="22"/>
          <w:lang w:val="en-GB"/>
        </w:rPr>
        <w:t>Stuttgard</w:t>
      </w:r>
      <w:proofErr w:type="spellEnd"/>
      <w:r w:rsidR="004E1080" w:rsidRPr="004E1080">
        <w:rPr>
          <w:rFonts w:asciiTheme="minorHAnsi" w:eastAsia="Arial" w:hAnsiTheme="minorHAnsi" w:cs="Arial"/>
          <w:i/>
          <w:color w:val="262626"/>
          <w:sz w:val="22"/>
          <w:szCs w:val="22"/>
          <w:lang w:val="en-GB"/>
        </w:rPr>
        <w:t> (1995)</w:t>
      </w:r>
      <w:r w:rsidRPr="004E1080">
        <w:rPr>
          <w:rFonts w:asciiTheme="minorHAnsi" w:eastAsia="Arial" w:hAnsiTheme="minorHAnsi" w:cs="Arial"/>
          <w:i/>
          <w:color w:val="262626"/>
          <w:sz w:val="22"/>
          <w:szCs w:val="22"/>
          <w:lang w:val="en-GB"/>
        </w:rPr>
        <w:t>]</w:t>
      </w:r>
    </w:p>
    <w:p w14:paraId="4C4D5DDD" w14:textId="77777777" w:rsidR="00B81D0E" w:rsidRPr="00D05953" w:rsidRDefault="00B81D0E">
      <w:pPr>
        <w:jc w:val="both"/>
        <w:rPr>
          <w:rFonts w:asciiTheme="minorHAnsi" w:eastAsia="Arial" w:hAnsiTheme="minorHAnsi" w:cs="Arial"/>
          <w:color w:val="262626"/>
          <w:sz w:val="22"/>
          <w:szCs w:val="22"/>
        </w:rPr>
      </w:pPr>
    </w:p>
    <w:p w14:paraId="25504981" w14:textId="3121B384"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 xml:space="preserve">And that’s not to say that we couldn't draw them by hand, it is to say that perhaps I could explore ten solutions in the amount of time </w:t>
      </w:r>
      <w:r w:rsidR="006A4AB1" w:rsidRPr="00D05953">
        <w:rPr>
          <w:rFonts w:asciiTheme="minorHAnsi" w:eastAsia="Arial" w:hAnsiTheme="minorHAnsi" w:cs="Arial"/>
          <w:color w:val="262626"/>
          <w:sz w:val="22"/>
          <w:szCs w:val="22"/>
        </w:rPr>
        <w:t>that it,</w:t>
      </w:r>
      <w:r w:rsidRPr="00D05953">
        <w:rPr>
          <w:rFonts w:asciiTheme="minorHAnsi" w:eastAsia="Arial" w:hAnsiTheme="minorHAnsi" w:cs="Arial"/>
          <w:color w:val="262626"/>
          <w:sz w:val="22"/>
          <w:szCs w:val="22"/>
        </w:rPr>
        <w:t xml:space="preserve"> I could only draft it once. That's one way to think about it.</w:t>
      </w:r>
    </w:p>
    <w:p w14:paraId="1420A16C" w14:textId="77777777" w:rsidR="00BE5AF5" w:rsidRPr="00D05953" w:rsidRDefault="00BE5AF5">
      <w:pPr>
        <w:jc w:val="both"/>
        <w:rPr>
          <w:rFonts w:asciiTheme="minorHAnsi" w:hAnsiTheme="minorHAnsi"/>
          <w:sz w:val="22"/>
          <w:szCs w:val="22"/>
        </w:rPr>
      </w:pPr>
    </w:p>
    <w:p w14:paraId="42DD719E" w14:textId="6F16A5BD"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 xml:space="preserve">Another is to say </w:t>
      </w:r>
      <w:r w:rsidR="006A4AB1" w:rsidRPr="00D05953">
        <w:rPr>
          <w:rFonts w:asciiTheme="minorHAnsi" w:eastAsia="Arial" w:hAnsiTheme="minorHAnsi" w:cs="Arial"/>
          <w:color w:val="262626"/>
          <w:sz w:val="22"/>
          <w:szCs w:val="22"/>
        </w:rPr>
        <w:t xml:space="preserve">that as </w:t>
      </w:r>
      <w:r w:rsidRPr="00D05953">
        <w:rPr>
          <w:rFonts w:asciiTheme="minorHAnsi" w:eastAsia="Arial" w:hAnsiTheme="minorHAnsi" w:cs="Arial"/>
          <w:color w:val="262626"/>
          <w:sz w:val="22"/>
          <w:szCs w:val="22"/>
        </w:rPr>
        <w:t>we increase complexity in how we create a shape or generate a geometry I can then control many variants of that or ways of morphing that in a way that I could not do by hand as expeditiou</w:t>
      </w:r>
      <w:r w:rsidR="006A4AB1" w:rsidRPr="00D05953">
        <w:rPr>
          <w:rFonts w:asciiTheme="minorHAnsi" w:eastAsia="Arial" w:hAnsiTheme="minorHAnsi" w:cs="Arial"/>
          <w:color w:val="262626"/>
          <w:sz w:val="22"/>
          <w:szCs w:val="22"/>
        </w:rPr>
        <w:t>sly before or as varied before. S</w:t>
      </w:r>
      <w:r w:rsidRPr="00D05953">
        <w:rPr>
          <w:rFonts w:asciiTheme="minorHAnsi" w:eastAsia="Arial" w:hAnsiTheme="minorHAnsi" w:cs="Arial"/>
          <w:color w:val="262626"/>
          <w:sz w:val="22"/>
          <w:szCs w:val="22"/>
        </w:rPr>
        <w:t>o</w:t>
      </w:r>
      <w:r w:rsidR="006A4AB1" w:rsidRPr="00D05953">
        <w:rPr>
          <w:rFonts w:asciiTheme="minorHAnsi" w:eastAsia="Arial" w:hAnsiTheme="minorHAnsi" w:cs="Arial"/>
          <w:color w:val="262626"/>
          <w:sz w:val="22"/>
          <w:szCs w:val="22"/>
        </w:rPr>
        <w:t>, we're using a tool now to</w:t>
      </w:r>
      <w:r w:rsidRPr="00D05953">
        <w:rPr>
          <w:rFonts w:asciiTheme="minorHAnsi" w:eastAsia="Arial" w:hAnsiTheme="minorHAnsi" w:cs="Arial"/>
          <w:color w:val="262626"/>
          <w:sz w:val="22"/>
          <w:szCs w:val="22"/>
        </w:rPr>
        <w:t> develop design solutions that otherwise may not have been explora</w:t>
      </w:r>
      <w:r w:rsidR="006A4AB1" w:rsidRPr="00D05953">
        <w:rPr>
          <w:rFonts w:asciiTheme="minorHAnsi" w:eastAsia="Arial" w:hAnsiTheme="minorHAnsi" w:cs="Arial"/>
          <w:color w:val="262626"/>
          <w:sz w:val="22"/>
          <w:szCs w:val="22"/>
        </w:rPr>
        <w:t>ble in a given amount of time. And s</w:t>
      </w:r>
      <w:r w:rsidR="001324D3" w:rsidRPr="00D05953">
        <w:rPr>
          <w:rFonts w:asciiTheme="minorHAnsi" w:eastAsia="Arial" w:hAnsiTheme="minorHAnsi" w:cs="Arial"/>
          <w:color w:val="262626"/>
          <w:sz w:val="22"/>
          <w:szCs w:val="22"/>
        </w:rPr>
        <w:t>o, it in a sense</w:t>
      </w:r>
      <w:r w:rsidRPr="00D05953">
        <w:rPr>
          <w:rFonts w:asciiTheme="minorHAnsi" w:eastAsia="Arial" w:hAnsiTheme="minorHAnsi" w:cs="Arial"/>
          <w:color w:val="262626"/>
          <w:sz w:val="22"/>
          <w:szCs w:val="22"/>
        </w:rPr>
        <w:t xml:space="preserve"> frees up the designer to think more loosely about where things could go, to question more critically</w:t>
      </w:r>
      <w:r w:rsidR="006A4AB1" w:rsidRPr="00D05953">
        <w:rPr>
          <w:rFonts w:asciiTheme="minorHAnsi" w:eastAsia="Arial" w:hAnsiTheme="minorHAnsi" w:cs="Arial"/>
          <w:color w:val="262626"/>
          <w:sz w:val="22"/>
          <w:szCs w:val="22"/>
        </w:rPr>
        <w:t xml:space="preserve"> about; what if? What if that? A</w:t>
      </w:r>
      <w:r w:rsidRPr="00D05953">
        <w:rPr>
          <w:rFonts w:asciiTheme="minorHAnsi" w:eastAsia="Arial" w:hAnsiTheme="minorHAnsi" w:cs="Arial"/>
          <w:color w:val="262626"/>
          <w:sz w:val="22"/>
          <w:szCs w:val="22"/>
        </w:rPr>
        <w:t>nd it offers us more chance for different design space, more varied design spac</w:t>
      </w:r>
      <w:r w:rsidR="006A4AB1" w:rsidRPr="00D05953">
        <w:rPr>
          <w:rFonts w:asciiTheme="minorHAnsi" w:eastAsia="Arial" w:hAnsiTheme="minorHAnsi" w:cs="Arial"/>
          <w:color w:val="262626"/>
          <w:sz w:val="22"/>
          <w:szCs w:val="22"/>
        </w:rPr>
        <w:t xml:space="preserve">e, more </w:t>
      </w:r>
      <w:proofErr w:type="spellStart"/>
      <w:r w:rsidR="006A4AB1" w:rsidRPr="00D05953">
        <w:rPr>
          <w:rFonts w:asciiTheme="minorHAnsi" w:eastAsia="Arial" w:hAnsiTheme="minorHAnsi" w:cs="Arial"/>
          <w:color w:val="262626"/>
          <w:sz w:val="22"/>
          <w:szCs w:val="22"/>
        </w:rPr>
        <w:t>localised</w:t>
      </w:r>
      <w:proofErr w:type="spellEnd"/>
      <w:r w:rsidR="006A4AB1" w:rsidRPr="00D05953">
        <w:rPr>
          <w:rFonts w:asciiTheme="minorHAnsi" w:eastAsia="Arial" w:hAnsiTheme="minorHAnsi" w:cs="Arial"/>
          <w:color w:val="262626"/>
          <w:sz w:val="22"/>
          <w:szCs w:val="22"/>
        </w:rPr>
        <w:t xml:space="preserve"> design space and a </w:t>
      </w:r>
      <w:r w:rsidRPr="00D05953">
        <w:rPr>
          <w:rFonts w:asciiTheme="minorHAnsi" w:eastAsia="Arial" w:hAnsiTheme="minorHAnsi" w:cs="Arial"/>
          <w:color w:val="262626"/>
          <w:sz w:val="22"/>
          <w:szCs w:val="22"/>
        </w:rPr>
        <w:t>m</w:t>
      </w:r>
      <w:r w:rsidR="006A4AB1" w:rsidRPr="00D05953">
        <w:rPr>
          <w:rFonts w:asciiTheme="minorHAnsi" w:eastAsia="Arial" w:hAnsiTheme="minorHAnsi" w:cs="Arial"/>
          <w:color w:val="262626"/>
          <w:sz w:val="22"/>
          <w:szCs w:val="22"/>
        </w:rPr>
        <w:t xml:space="preserve">ore </w:t>
      </w:r>
      <w:proofErr w:type="spellStart"/>
      <w:r w:rsidR="006A4AB1" w:rsidRPr="00D05953">
        <w:rPr>
          <w:rFonts w:asciiTheme="minorHAnsi" w:eastAsia="Arial" w:hAnsiTheme="minorHAnsi" w:cs="Arial"/>
          <w:color w:val="262626"/>
          <w:sz w:val="22"/>
          <w:szCs w:val="22"/>
        </w:rPr>
        <w:t>contextualised</w:t>
      </w:r>
      <w:proofErr w:type="spellEnd"/>
      <w:r w:rsidR="006A4AB1" w:rsidRPr="00D05953">
        <w:rPr>
          <w:rFonts w:asciiTheme="minorHAnsi" w:eastAsia="Arial" w:hAnsiTheme="minorHAnsi" w:cs="Arial"/>
          <w:color w:val="262626"/>
          <w:sz w:val="22"/>
          <w:szCs w:val="22"/>
        </w:rPr>
        <w:t xml:space="preserve"> design space</w:t>
      </w:r>
      <w:r w:rsidRPr="00D05953">
        <w:rPr>
          <w:rFonts w:asciiTheme="minorHAnsi" w:eastAsia="Arial" w:hAnsiTheme="minorHAnsi" w:cs="Arial"/>
          <w:color w:val="262626"/>
          <w:sz w:val="22"/>
          <w:szCs w:val="22"/>
        </w:rPr>
        <w:t>.</w:t>
      </w:r>
    </w:p>
    <w:p w14:paraId="445C9BE1" w14:textId="77777777" w:rsidR="00BE5AF5" w:rsidRPr="00D05953" w:rsidRDefault="00BE5AF5">
      <w:pPr>
        <w:jc w:val="both"/>
        <w:rPr>
          <w:rFonts w:asciiTheme="minorHAnsi" w:hAnsiTheme="minorHAnsi"/>
          <w:sz w:val="22"/>
          <w:szCs w:val="22"/>
        </w:rPr>
      </w:pPr>
    </w:p>
    <w:p w14:paraId="2FD4ECA4" w14:textId="52E1328E" w:rsidR="00BE5AF5" w:rsidRPr="00D05953" w:rsidRDefault="006A4AB1">
      <w:pPr>
        <w:jc w:val="both"/>
        <w:rPr>
          <w:rFonts w:asciiTheme="minorHAnsi" w:hAnsiTheme="minorHAnsi"/>
          <w:sz w:val="22"/>
          <w:szCs w:val="22"/>
        </w:rPr>
      </w:pPr>
      <w:r w:rsidRPr="00D05953">
        <w:rPr>
          <w:rFonts w:asciiTheme="minorHAnsi" w:eastAsia="Arial" w:hAnsiTheme="minorHAnsi" w:cs="Arial"/>
          <w:color w:val="262626"/>
          <w:sz w:val="22"/>
          <w:szCs w:val="22"/>
        </w:rPr>
        <w:t>So, at least for</w:t>
      </w:r>
      <w:r w:rsidR="00D65FFB" w:rsidRPr="00D05953">
        <w:rPr>
          <w:rFonts w:asciiTheme="minorHAnsi" w:eastAsia="Arial" w:hAnsiTheme="minorHAnsi" w:cs="Arial"/>
          <w:color w:val="262626"/>
          <w:sz w:val="22"/>
          <w:szCs w:val="22"/>
        </w:rPr>
        <w:t xml:space="preserve"> me it</w:t>
      </w:r>
      <w:r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 xml:space="preserve">s more </w:t>
      </w:r>
      <w:r w:rsidRPr="00D05953">
        <w:rPr>
          <w:rFonts w:asciiTheme="minorHAnsi" w:eastAsia="Arial" w:hAnsiTheme="minorHAnsi" w:cs="Arial"/>
          <w:color w:val="262626"/>
          <w:sz w:val="22"/>
          <w:szCs w:val="22"/>
        </w:rPr>
        <w:t xml:space="preserve">of </w:t>
      </w:r>
      <w:proofErr w:type="spellStart"/>
      <w:r w:rsidR="00D65FFB" w:rsidRPr="00D05953">
        <w:rPr>
          <w:rFonts w:asciiTheme="minorHAnsi" w:eastAsia="Arial" w:hAnsiTheme="minorHAnsi" w:cs="Arial"/>
          <w:color w:val="262626"/>
          <w:sz w:val="22"/>
          <w:szCs w:val="22"/>
        </w:rPr>
        <w:t>utilising</w:t>
      </w:r>
      <w:proofErr w:type="spellEnd"/>
      <w:r w:rsidR="00D65FFB" w:rsidRPr="00D05953">
        <w:rPr>
          <w:rFonts w:asciiTheme="minorHAnsi" w:eastAsia="Arial" w:hAnsiTheme="minorHAnsi" w:cs="Arial"/>
          <w:color w:val="262626"/>
          <w:sz w:val="22"/>
          <w:szCs w:val="22"/>
        </w:rPr>
        <w:t xml:space="preserve"> the tools of the day to produce something that is relevant contextually today in a way that our predecessors were putting onus on technology to construct some masonry vaults, for instance. So</w:t>
      </w:r>
      <w:r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that’s where it is, </w:t>
      </w:r>
      <w:r w:rsidR="00D65FFB" w:rsidRPr="00D05953">
        <w:rPr>
          <w:rFonts w:asciiTheme="minorHAnsi" w:eastAsia="Arial" w:hAnsiTheme="minorHAnsi" w:cs="Arial"/>
          <w:color w:val="262626"/>
          <w:sz w:val="22"/>
          <w:szCs w:val="22"/>
        </w:rPr>
        <w:t>it</w:t>
      </w:r>
      <w:r w:rsidRPr="00D05953">
        <w:rPr>
          <w:rFonts w:asciiTheme="minorHAnsi" w:eastAsia="Arial" w:hAnsiTheme="minorHAnsi" w:cs="Arial"/>
          <w:color w:val="262626"/>
          <w:sz w:val="22"/>
          <w:szCs w:val="22"/>
        </w:rPr>
        <w:t>’s less of a term for me</w:t>
      </w:r>
      <w:r w:rsidR="00D65FFB" w:rsidRPr="00D05953">
        <w:rPr>
          <w:rFonts w:asciiTheme="minorHAnsi" w:eastAsia="Arial" w:hAnsiTheme="minorHAnsi" w:cs="Arial"/>
          <w:color w:val="262626"/>
          <w:sz w:val="22"/>
          <w:szCs w:val="22"/>
        </w:rPr>
        <w:t xml:space="preserve"> and more about trying to make relevant what are the innovations in </w:t>
      </w:r>
      <w:r w:rsidRPr="00D05953">
        <w:rPr>
          <w:rFonts w:asciiTheme="minorHAnsi" w:eastAsia="Arial" w:hAnsiTheme="minorHAnsi" w:cs="Arial"/>
          <w:color w:val="262626"/>
          <w:sz w:val="22"/>
          <w:szCs w:val="22"/>
        </w:rPr>
        <w:t>today’s</w:t>
      </w:r>
      <w:r w:rsidR="00D65FFB" w:rsidRPr="00D05953">
        <w:rPr>
          <w:rFonts w:asciiTheme="minorHAnsi" w:eastAsia="Arial" w:hAnsiTheme="minorHAnsi" w:cs="Arial"/>
          <w:color w:val="262626"/>
          <w:sz w:val="22"/>
          <w:szCs w:val="22"/>
        </w:rPr>
        <w:t xml:space="preserve"> toolsets </w:t>
      </w:r>
      <w:r w:rsidRPr="00D05953">
        <w:rPr>
          <w:rFonts w:asciiTheme="minorHAnsi" w:eastAsia="Arial" w:hAnsiTheme="minorHAnsi" w:cs="Arial"/>
          <w:color w:val="262626"/>
          <w:sz w:val="22"/>
          <w:szCs w:val="22"/>
        </w:rPr>
        <w:t>or</w:t>
      </w:r>
      <w:r w:rsidR="00D65FFB" w:rsidRPr="00D05953">
        <w:rPr>
          <w:rFonts w:asciiTheme="minorHAnsi" w:eastAsia="Arial" w:hAnsiTheme="minorHAnsi" w:cs="Arial"/>
          <w:color w:val="262626"/>
          <w:sz w:val="22"/>
          <w:szCs w:val="22"/>
        </w:rPr>
        <w:t xml:space="preserve"> skill-sets.</w:t>
      </w:r>
    </w:p>
    <w:p w14:paraId="16872A9E" w14:textId="77777777" w:rsidR="00BE5AF5" w:rsidRPr="00D05953" w:rsidRDefault="00BE5AF5">
      <w:pPr>
        <w:jc w:val="both"/>
        <w:rPr>
          <w:rFonts w:asciiTheme="minorHAnsi" w:hAnsiTheme="minorHAnsi"/>
          <w:sz w:val="22"/>
          <w:szCs w:val="22"/>
        </w:rPr>
      </w:pPr>
    </w:p>
    <w:p w14:paraId="68C53E6A" w14:textId="770830CD" w:rsidR="00B81D0E"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05:44</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w:t>
      </w:r>
      <w:r w:rsidR="006A4AB1" w:rsidRPr="00D05953">
        <w:rPr>
          <w:rFonts w:asciiTheme="minorHAnsi" w:eastAsia="Arial" w:hAnsiTheme="minorHAnsi" w:cs="Arial"/>
          <w:color w:val="262626"/>
          <w:sz w:val="22"/>
          <w:szCs w:val="22"/>
        </w:rPr>
        <w:t>Yes</w:t>
      </w:r>
      <w:r w:rsidR="00B81D0E" w:rsidRPr="00D05953">
        <w:rPr>
          <w:rFonts w:asciiTheme="minorHAnsi" w:eastAsia="Arial" w:hAnsiTheme="minorHAnsi" w:cs="Arial"/>
          <w:color w:val="262626"/>
          <w:sz w:val="22"/>
          <w:szCs w:val="22"/>
        </w:rPr>
        <w:t>,</w:t>
      </w:r>
      <w:r w:rsidR="006A4AB1" w:rsidRPr="00D05953">
        <w:rPr>
          <w:rFonts w:asciiTheme="minorHAnsi" w:eastAsia="Arial" w:hAnsiTheme="minorHAnsi" w:cs="Arial"/>
          <w:color w:val="262626"/>
          <w:sz w:val="22"/>
          <w:szCs w:val="22"/>
        </w:rPr>
        <w:t xml:space="preserve"> and </w:t>
      </w:r>
      <w:r w:rsidRPr="00D05953">
        <w:rPr>
          <w:rFonts w:asciiTheme="minorHAnsi" w:eastAsia="Arial" w:hAnsiTheme="minorHAnsi" w:cs="Arial"/>
          <w:color w:val="262626"/>
          <w:sz w:val="22"/>
          <w:szCs w:val="22"/>
        </w:rPr>
        <w:t>I think it has also made these tools very accessible to different sets of</w:t>
      </w:r>
      <w:r w:rsidR="006A4AB1" w:rsidRPr="00D05953">
        <w:rPr>
          <w:rFonts w:asciiTheme="minorHAnsi" w:eastAsia="Arial" w:hAnsiTheme="minorHAnsi" w:cs="Arial"/>
          <w:color w:val="262626"/>
          <w:sz w:val="22"/>
          <w:szCs w:val="22"/>
        </w:rPr>
        <w:t>, like a lot of</w:t>
      </w:r>
      <w:r w:rsidRPr="00D05953">
        <w:rPr>
          <w:rFonts w:asciiTheme="minorHAnsi" w:eastAsia="Arial" w:hAnsiTheme="minorHAnsi" w:cs="Arial"/>
          <w:color w:val="262626"/>
          <w:sz w:val="22"/>
          <w:szCs w:val="22"/>
        </w:rPr>
        <w:t xml:space="preserve"> architects. Previously, to take the example of Antonio Gaudi, it was </w:t>
      </w:r>
      <w:r w:rsidR="006A4AB1" w:rsidRPr="00D05953">
        <w:rPr>
          <w:rFonts w:asciiTheme="minorHAnsi" w:eastAsia="Arial" w:hAnsiTheme="minorHAnsi" w:cs="Arial"/>
          <w:color w:val="262626"/>
          <w:sz w:val="22"/>
          <w:szCs w:val="22"/>
        </w:rPr>
        <w:t>like a master engineer/architect</w:t>
      </w:r>
      <w:r w:rsidRPr="00D05953">
        <w:rPr>
          <w:rFonts w:asciiTheme="minorHAnsi" w:eastAsia="Arial" w:hAnsiTheme="minorHAnsi" w:cs="Arial"/>
          <w:color w:val="262626"/>
          <w:sz w:val="22"/>
          <w:szCs w:val="22"/>
        </w:rPr>
        <w:t xml:space="preserve"> who did </w:t>
      </w:r>
      <w:proofErr w:type="gramStart"/>
      <w:r w:rsidRPr="00D05953">
        <w:rPr>
          <w:rFonts w:asciiTheme="minorHAnsi" w:eastAsia="Arial" w:hAnsiTheme="minorHAnsi" w:cs="Arial"/>
          <w:color w:val="262626"/>
          <w:sz w:val="22"/>
          <w:szCs w:val="22"/>
        </w:rPr>
        <w:t>this</w:t>
      </w:r>
      <w:r w:rsidR="006A4AB1" w:rsidRPr="00D05953">
        <w:rPr>
          <w:rFonts w:asciiTheme="minorHAnsi" w:eastAsia="Arial" w:hAnsiTheme="minorHAnsi" w:cs="Arial"/>
          <w:color w:val="262626"/>
          <w:sz w:val="22"/>
          <w:szCs w:val="22"/>
        </w:rPr>
        <w:t xml:space="preserve"> kinds of physical form</w:t>
      </w:r>
      <w:proofErr w:type="gramEnd"/>
      <w:r w:rsidR="006A4AB1" w:rsidRPr="00D05953">
        <w:rPr>
          <w:rFonts w:asciiTheme="minorHAnsi" w:eastAsia="Arial" w:hAnsiTheme="minorHAnsi" w:cs="Arial"/>
          <w:color w:val="262626"/>
          <w:sz w:val="22"/>
          <w:szCs w:val="22"/>
        </w:rPr>
        <w:t xml:space="preserve"> finding</w:t>
      </w:r>
      <w:r w:rsidRPr="00D05953">
        <w:rPr>
          <w:rFonts w:asciiTheme="minorHAnsi" w:eastAsia="Arial" w:hAnsiTheme="minorHAnsi" w:cs="Arial"/>
          <w:color w:val="262626"/>
          <w:sz w:val="22"/>
          <w:szCs w:val="22"/>
        </w:rPr>
        <w:t xml:space="preserve"> and it was very relevant to only him, only he could do it</w:t>
      </w:r>
      <w:r w:rsidR="006A4AB1" w:rsidRPr="00D05953">
        <w:rPr>
          <w:rFonts w:asciiTheme="minorHAnsi" w:eastAsia="Arial" w:hAnsiTheme="minorHAnsi" w:cs="Arial"/>
          <w:color w:val="262626"/>
          <w:sz w:val="22"/>
          <w:szCs w:val="22"/>
        </w:rPr>
        <w:t>, kind of thing</w:t>
      </w:r>
      <w:r w:rsidR="000D4775" w:rsidRPr="00D05953">
        <w:rPr>
          <w:rFonts w:asciiTheme="minorHAnsi" w:eastAsia="Arial" w:hAnsiTheme="minorHAnsi" w:cs="Arial"/>
          <w:color w:val="262626"/>
          <w:sz w:val="22"/>
          <w:szCs w:val="22"/>
        </w:rPr>
        <w:t xml:space="preserve"> (Figure 02)</w:t>
      </w:r>
      <w:r w:rsidRPr="00D05953">
        <w:rPr>
          <w:rFonts w:asciiTheme="minorHAnsi" w:eastAsia="Arial" w:hAnsiTheme="minorHAnsi" w:cs="Arial"/>
          <w:color w:val="262626"/>
          <w:sz w:val="22"/>
          <w:szCs w:val="22"/>
        </w:rPr>
        <w:t xml:space="preserve">. </w:t>
      </w:r>
    </w:p>
    <w:p w14:paraId="5E2FA9D2" w14:textId="77777777" w:rsidR="00B81D0E" w:rsidRPr="00D05953" w:rsidRDefault="00B81D0E">
      <w:pPr>
        <w:jc w:val="both"/>
        <w:rPr>
          <w:rFonts w:asciiTheme="minorHAnsi" w:eastAsia="Arial" w:hAnsiTheme="minorHAnsi" w:cs="Arial"/>
          <w:color w:val="262626"/>
          <w:sz w:val="22"/>
          <w:szCs w:val="22"/>
        </w:rPr>
      </w:pPr>
    </w:p>
    <w:p w14:paraId="47F88520" w14:textId="14239614" w:rsidR="00B81D0E" w:rsidRPr="00D05953" w:rsidRDefault="00B81D0E">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320932BF" wp14:editId="25A3B355">
            <wp:extent cx="1491043" cy="2171700"/>
            <wp:effectExtent l="0" t="0" r="0" b="0"/>
            <wp:docPr id="3" name="Picture 3" descr="N:\RES\DEPSHARE\Architectural Models Network\Digital\Oral History Project\CODE\Figures\02_antonigaudihangingchain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RES\DEPSHARE\Architectural Models Network\Digital\Oral History Project\CODE\Figures\02_antonigaudihangingchainmode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1043" cy="2171700"/>
                    </a:xfrm>
                    <a:prstGeom prst="rect">
                      <a:avLst/>
                    </a:prstGeom>
                    <a:noFill/>
                    <a:ln>
                      <a:noFill/>
                    </a:ln>
                  </pic:spPr>
                </pic:pic>
              </a:graphicData>
            </a:graphic>
          </wp:inline>
        </w:drawing>
      </w:r>
    </w:p>
    <w:p w14:paraId="34413AB5" w14:textId="77777777" w:rsidR="00B81D0E" w:rsidRPr="00D05953" w:rsidRDefault="00B81D0E">
      <w:pPr>
        <w:jc w:val="both"/>
        <w:rPr>
          <w:rFonts w:asciiTheme="minorHAnsi" w:eastAsia="Arial" w:hAnsiTheme="minorHAnsi" w:cs="Arial"/>
          <w:color w:val="262626"/>
          <w:sz w:val="22"/>
          <w:szCs w:val="22"/>
        </w:rPr>
      </w:pPr>
    </w:p>
    <w:p w14:paraId="37815D05" w14:textId="429A81B5" w:rsidR="00B81D0E" w:rsidRPr="00214F76" w:rsidRDefault="00B81D0E" w:rsidP="00B81D0E">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lastRenderedPageBreak/>
        <w:t>[Figure 02 - Antonio Gaudi physical form finding using inverted hanging chain model. (Image Credit: Huerta, Santiago. "Structural design in the work of Gaudi." </w:t>
      </w:r>
      <w:r w:rsidRPr="00214F76">
        <w:rPr>
          <w:rFonts w:asciiTheme="minorHAnsi" w:eastAsia="Arial" w:hAnsiTheme="minorHAnsi" w:cs="Arial"/>
          <w:i/>
          <w:iCs/>
          <w:color w:val="262626"/>
          <w:sz w:val="22"/>
          <w:szCs w:val="22"/>
          <w:lang w:val="en-GB"/>
        </w:rPr>
        <w:t>Architectural science review</w:t>
      </w:r>
      <w:r w:rsidRPr="00214F76">
        <w:rPr>
          <w:rFonts w:asciiTheme="minorHAnsi" w:eastAsia="Arial" w:hAnsiTheme="minorHAnsi" w:cs="Arial"/>
          <w:i/>
          <w:color w:val="262626"/>
          <w:sz w:val="22"/>
          <w:szCs w:val="22"/>
          <w:lang w:val="en-GB"/>
        </w:rPr>
        <w:t> 49.4 (2006): 324-339)]</w:t>
      </w:r>
    </w:p>
    <w:p w14:paraId="3C6ED0C0" w14:textId="048F5204" w:rsidR="0049177E" w:rsidRPr="00D05953" w:rsidRDefault="0049177E" w:rsidP="00B81D0E">
      <w:pPr>
        <w:jc w:val="both"/>
        <w:rPr>
          <w:rFonts w:asciiTheme="minorHAnsi" w:eastAsia="Arial" w:hAnsiTheme="minorHAnsi" w:cs="Arial"/>
          <w:color w:val="262626"/>
          <w:sz w:val="22"/>
          <w:szCs w:val="22"/>
          <w:lang w:val="en-GB"/>
        </w:rPr>
      </w:pPr>
      <w:r w:rsidRPr="00D05953">
        <w:rPr>
          <w:rFonts w:asciiTheme="minorHAnsi" w:eastAsia="Arial" w:hAnsiTheme="minorHAnsi" w:cs="Arial"/>
          <w:noProof/>
          <w:color w:val="262626"/>
          <w:sz w:val="22"/>
          <w:szCs w:val="22"/>
          <w:lang w:val="en-GB"/>
        </w:rPr>
        <w:drawing>
          <wp:inline distT="0" distB="0" distL="0" distR="0" wp14:anchorId="1A05BCC2" wp14:editId="7E3C3C24">
            <wp:extent cx="1724025" cy="2286000"/>
            <wp:effectExtent l="0" t="0" r="9525" b="0"/>
            <wp:docPr id="4" name="Picture 4" descr="N:\RES\DEPSHARE\Architectural Models Network\Digital\Oral History Project\CODE\Figures\02_AntonioGaudi_PhysicalFormfi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RES\DEPSHARE\Architectural Models Network\Digital\Oral History Project\CODE\Figures\02_AntonioGaudi_PhysicalFormfind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025" cy="2286000"/>
                    </a:xfrm>
                    <a:prstGeom prst="rect">
                      <a:avLst/>
                    </a:prstGeom>
                    <a:noFill/>
                    <a:ln>
                      <a:noFill/>
                    </a:ln>
                  </pic:spPr>
                </pic:pic>
              </a:graphicData>
            </a:graphic>
          </wp:inline>
        </w:drawing>
      </w:r>
    </w:p>
    <w:p w14:paraId="094A082C" w14:textId="77777777" w:rsidR="0049177E" w:rsidRPr="00D05953" w:rsidRDefault="0049177E" w:rsidP="00B81D0E">
      <w:pPr>
        <w:jc w:val="both"/>
        <w:rPr>
          <w:rFonts w:asciiTheme="minorHAnsi" w:eastAsia="Arial" w:hAnsiTheme="minorHAnsi" w:cs="Arial"/>
          <w:color w:val="262626"/>
          <w:sz w:val="22"/>
          <w:szCs w:val="22"/>
          <w:lang w:val="en-GB"/>
        </w:rPr>
      </w:pPr>
    </w:p>
    <w:p w14:paraId="5AD5CA56" w14:textId="3CF28023" w:rsidR="0049177E" w:rsidRPr="00D05953" w:rsidRDefault="00DF5E06" w:rsidP="0049177E">
      <w:pPr>
        <w:jc w:val="both"/>
        <w:rPr>
          <w:rFonts w:asciiTheme="minorHAnsi" w:eastAsia="Arial" w:hAnsiTheme="minorHAnsi" w:cs="Arial"/>
          <w:i/>
          <w:color w:val="262626"/>
          <w:sz w:val="22"/>
          <w:szCs w:val="22"/>
          <w:lang w:val="en-GB"/>
        </w:rPr>
      </w:pPr>
      <w:r w:rsidRPr="00D05953">
        <w:rPr>
          <w:rFonts w:asciiTheme="minorHAnsi" w:eastAsia="Arial" w:hAnsiTheme="minorHAnsi" w:cs="Arial"/>
          <w:i/>
          <w:color w:val="262626"/>
          <w:sz w:val="22"/>
          <w:szCs w:val="22"/>
          <w:lang w:val="en-GB"/>
        </w:rPr>
        <w:t>[</w:t>
      </w:r>
      <w:r w:rsidR="0049177E" w:rsidRPr="00D05953">
        <w:rPr>
          <w:rFonts w:asciiTheme="minorHAnsi" w:eastAsia="Arial" w:hAnsiTheme="minorHAnsi" w:cs="Arial"/>
          <w:i/>
          <w:color w:val="262626"/>
          <w:sz w:val="22"/>
          <w:szCs w:val="22"/>
          <w:lang w:val="en-GB"/>
        </w:rPr>
        <w:t>Figure</w:t>
      </w:r>
      <w:r w:rsidR="00214F76">
        <w:rPr>
          <w:rFonts w:asciiTheme="minorHAnsi" w:eastAsia="Arial" w:hAnsiTheme="minorHAnsi" w:cs="Arial"/>
          <w:i/>
          <w:color w:val="262626"/>
          <w:sz w:val="22"/>
          <w:szCs w:val="22"/>
          <w:lang w:val="en-GB"/>
        </w:rPr>
        <w:t xml:space="preserve"> </w:t>
      </w:r>
      <w:r w:rsidR="0049177E" w:rsidRPr="00D05953">
        <w:rPr>
          <w:rFonts w:asciiTheme="minorHAnsi" w:eastAsia="Arial" w:hAnsiTheme="minorHAnsi" w:cs="Arial"/>
          <w:i/>
          <w:color w:val="262626"/>
          <w:sz w:val="22"/>
          <w:szCs w:val="22"/>
          <w:lang w:val="en-GB"/>
        </w:rPr>
        <w:t>2A – Antonio Gaudi</w:t>
      </w:r>
      <w:r w:rsidR="00214F76">
        <w:rPr>
          <w:rFonts w:asciiTheme="minorHAnsi" w:eastAsia="Arial" w:hAnsiTheme="minorHAnsi" w:cs="Arial"/>
          <w:i/>
          <w:color w:val="262626"/>
          <w:sz w:val="22"/>
          <w:szCs w:val="22"/>
          <w:lang w:val="en-GB"/>
        </w:rPr>
        <w:t xml:space="preserve"> </w:t>
      </w:r>
      <w:r w:rsidR="0049177E" w:rsidRPr="00D05953">
        <w:rPr>
          <w:rFonts w:asciiTheme="minorHAnsi" w:eastAsia="Arial" w:hAnsiTheme="minorHAnsi" w:cs="Arial"/>
          <w:i/>
          <w:color w:val="262626"/>
          <w:sz w:val="22"/>
          <w:szCs w:val="22"/>
          <w:lang w:val="en-GB"/>
        </w:rPr>
        <w:t>(Image Credit: Maher, A., Burry, M. (2003). The Parametric Bridge: Connecting Digital Design Techniques in Architecture and Engineering. In: Proceedings of the 2003 Annual Conference of the Association for Computer Aided Design in Architecture. Ball State University, Indianapolis, USA, Oct. 23-26, 2003, pp. 39-47.)</w:t>
      </w:r>
      <w:r w:rsidRPr="00D05953">
        <w:rPr>
          <w:rFonts w:asciiTheme="minorHAnsi" w:eastAsia="Arial" w:hAnsiTheme="minorHAnsi" w:cs="Arial"/>
          <w:i/>
          <w:color w:val="262626"/>
          <w:sz w:val="22"/>
          <w:szCs w:val="22"/>
          <w:lang w:val="en-GB"/>
        </w:rPr>
        <w:t>]</w:t>
      </w:r>
    </w:p>
    <w:p w14:paraId="4867ED1B" w14:textId="77777777" w:rsidR="00B81D0E" w:rsidRPr="00D05953" w:rsidRDefault="00B81D0E">
      <w:pPr>
        <w:jc w:val="both"/>
        <w:rPr>
          <w:rFonts w:asciiTheme="minorHAnsi" w:eastAsia="Arial" w:hAnsiTheme="minorHAnsi" w:cs="Arial"/>
          <w:color w:val="262626"/>
          <w:sz w:val="22"/>
          <w:szCs w:val="22"/>
        </w:rPr>
      </w:pPr>
    </w:p>
    <w:p w14:paraId="5A7ABD79" w14:textId="24180441"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But now that these t</w:t>
      </w:r>
      <w:r w:rsidR="006A4AB1" w:rsidRPr="00D05953">
        <w:rPr>
          <w:rFonts w:asciiTheme="minorHAnsi" w:eastAsia="Arial" w:hAnsiTheme="minorHAnsi" w:cs="Arial"/>
          <w:color w:val="262626"/>
          <w:sz w:val="22"/>
          <w:szCs w:val="22"/>
        </w:rPr>
        <w:t xml:space="preserve">ools have become more digitized and </w:t>
      </w:r>
      <w:r w:rsidRPr="00D05953">
        <w:rPr>
          <w:rFonts w:asciiTheme="minorHAnsi" w:eastAsia="Arial" w:hAnsiTheme="minorHAnsi" w:cs="Arial"/>
          <w:color w:val="262626"/>
          <w:sz w:val="22"/>
          <w:szCs w:val="22"/>
        </w:rPr>
        <w:t>lot more people can use them. So</w:t>
      </w:r>
      <w:r w:rsidR="006A4AB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r w:rsidR="009705AB" w:rsidRPr="00D05953">
        <w:rPr>
          <w:rFonts w:asciiTheme="minorHAnsi" w:eastAsia="Arial" w:hAnsiTheme="minorHAnsi" w:cs="Arial"/>
          <w:color w:val="262626"/>
          <w:sz w:val="22"/>
          <w:szCs w:val="22"/>
        </w:rPr>
        <w:t>these tools are</w:t>
      </w:r>
      <w:r w:rsidRPr="00D05953">
        <w:rPr>
          <w:rFonts w:asciiTheme="minorHAnsi" w:eastAsia="Arial" w:hAnsiTheme="minorHAnsi" w:cs="Arial"/>
          <w:color w:val="262626"/>
          <w:sz w:val="22"/>
          <w:szCs w:val="22"/>
        </w:rPr>
        <w:t xml:space="preserve"> making architectural design </w:t>
      </w:r>
      <w:r w:rsidR="009705AB" w:rsidRPr="00D05953">
        <w:rPr>
          <w:rFonts w:asciiTheme="minorHAnsi" w:eastAsia="Arial" w:hAnsiTheme="minorHAnsi" w:cs="Arial"/>
          <w:color w:val="262626"/>
          <w:sz w:val="22"/>
          <w:szCs w:val="22"/>
        </w:rPr>
        <w:t>which performs at</w:t>
      </w:r>
      <w:r w:rsidRPr="00D05953">
        <w:rPr>
          <w:rFonts w:asciiTheme="minorHAnsi" w:eastAsia="Arial" w:hAnsiTheme="minorHAnsi" w:cs="Arial"/>
          <w:color w:val="262626"/>
          <w:sz w:val="22"/>
          <w:szCs w:val="22"/>
        </w:rPr>
        <w:t xml:space="preserve"> multiple layers like structure and fabrication</w:t>
      </w:r>
      <w:r w:rsidR="009705AB" w:rsidRPr="00D05953">
        <w:rPr>
          <w:rFonts w:asciiTheme="minorHAnsi" w:eastAsia="Arial" w:hAnsiTheme="minorHAnsi" w:cs="Arial"/>
          <w:color w:val="262626"/>
          <w:sz w:val="22"/>
          <w:szCs w:val="22"/>
        </w:rPr>
        <w:t xml:space="preserve"> more feasible</w:t>
      </w:r>
      <w:r w:rsidRPr="00D05953">
        <w:rPr>
          <w:rFonts w:asciiTheme="minorHAnsi" w:eastAsia="Arial" w:hAnsiTheme="minorHAnsi" w:cs="Arial"/>
          <w:color w:val="262626"/>
          <w:sz w:val="22"/>
          <w:szCs w:val="22"/>
        </w:rPr>
        <w:t>, which were previously only explored by master architects or master builders who had that knowledge.</w:t>
      </w:r>
    </w:p>
    <w:p w14:paraId="31C3AF23" w14:textId="77777777" w:rsidR="00BE5AF5" w:rsidRPr="00D05953" w:rsidRDefault="00BE5AF5">
      <w:pPr>
        <w:jc w:val="both"/>
        <w:rPr>
          <w:rFonts w:asciiTheme="minorHAnsi" w:hAnsiTheme="minorHAnsi"/>
          <w:sz w:val="22"/>
          <w:szCs w:val="22"/>
        </w:rPr>
      </w:pPr>
    </w:p>
    <w:p w14:paraId="3B22A5EF" w14:textId="654F0969"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06:32</w:t>
      </w:r>
      <w:r w:rsidR="006A4AB1" w:rsidRPr="00D05953">
        <w:rPr>
          <w:rFonts w:asciiTheme="minorHAnsi" w:eastAsia="Arial" w:hAnsiTheme="minorHAnsi" w:cs="Arial"/>
          <w:color w:val="262626"/>
          <w:sz w:val="22"/>
          <w:szCs w:val="22"/>
        </w:rPr>
        <w:t> MM: Ye</w:t>
      </w:r>
      <w:r w:rsidR="00DF5E06" w:rsidRPr="00D05953">
        <w:rPr>
          <w:rFonts w:asciiTheme="minorHAnsi" w:eastAsia="Arial" w:hAnsiTheme="minorHAnsi" w:cs="Arial"/>
          <w:color w:val="262626"/>
          <w:sz w:val="22"/>
          <w:szCs w:val="22"/>
        </w:rPr>
        <w:t>s</w:t>
      </w:r>
      <w:r w:rsidR="006A4AB1" w:rsidRPr="00D05953">
        <w:rPr>
          <w:rFonts w:asciiTheme="minorHAnsi" w:eastAsia="Arial" w:hAnsiTheme="minorHAnsi" w:cs="Arial"/>
          <w:color w:val="262626"/>
          <w:sz w:val="22"/>
          <w:szCs w:val="22"/>
        </w:rPr>
        <w:t>, t</w:t>
      </w:r>
      <w:r w:rsidRPr="00D05953">
        <w:rPr>
          <w:rFonts w:asciiTheme="minorHAnsi" w:eastAsia="Arial" w:hAnsiTheme="minorHAnsi" w:cs="Arial"/>
          <w:color w:val="262626"/>
          <w:sz w:val="22"/>
          <w:szCs w:val="22"/>
        </w:rPr>
        <w:t>hank you both. It is interesting that you bring in this historical aspect and I wanted to ask you - can you remember a time when you didn't have access to the level of advanced technology that you have now? So</w:t>
      </w:r>
      <w:r w:rsidR="006A4AB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for example - has your use of computational design change over the course of your career? Has it changed very rapidly or how has that progressed within your work over the last few years?</w:t>
      </w:r>
    </w:p>
    <w:p w14:paraId="3B44A1F5" w14:textId="77777777" w:rsidR="00BE5AF5" w:rsidRPr="00D05953" w:rsidRDefault="00BE5AF5">
      <w:pPr>
        <w:jc w:val="both"/>
        <w:rPr>
          <w:rFonts w:asciiTheme="minorHAnsi" w:hAnsiTheme="minorHAnsi"/>
          <w:sz w:val="22"/>
          <w:szCs w:val="22"/>
        </w:rPr>
      </w:pPr>
    </w:p>
    <w:p w14:paraId="53060F91" w14:textId="6A0EFC8F"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06:58</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So, the field itself is quite in its infancy. I would say it has developed rapidly over the last two decades and we can see a lot of difference in how the technology was ten years ago and how it </w:t>
      </w:r>
      <w:r w:rsidR="006A4AB1" w:rsidRPr="00D05953">
        <w:rPr>
          <w:rFonts w:asciiTheme="minorHAnsi" w:eastAsia="Arial" w:hAnsiTheme="minorHAnsi" w:cs="Arial"/>
          <w:color w:val="262626"/>
          <w:sz w:val="22"/>
          <w:szCs w:val="22"/>
        </w:rPr>
        <w:t>is</w:t>
      </w:r>
      <w:r w:rsidRPr="00D05953">
        <w:rPr>
          <w:rFonts w:asciiTheme="minorHAnsi" w:eastAsia="Arial" w:hAnsiTheme="minorHAnsi" w:cs="Arial"/>
          <w:color w:val="262626"/>
          <w:sz w:val="22"/>
          <w:szCs w:val="22"/>
        </w:rPr>
        <w:t xml:space="preserve"> now</w:t>
      </w:r>
      <w:r w:rsidR="006A4AB1" w:rsidRPr="00D05953">
        <w:rPr>
          <w:rFonts w:asciiTheme="minorHAnsi" w:eastAsia="Arial" w:hAnsiTheme="minorHAnsi" w:cs="Arial"/>
          <w:color w:val="262626"/>
          <w:sz w:val="22"/>
          <w:szCs w:val="22"/>
        </w:rPr>
        <w:t>, like it has progressed</w:t>
      </w:r>
      <w:r w:rsidRPr="00D05953">
        <w:rPr>
          <w:rFonts w:asciiTheme="minorHAnsi" w:eastAsia="Arial" w:hAnsiTheme="minorHAnsi" w:cs="Arial"/>
          <w:color w:val="262626"/>
          <w:sz w:val="22"/>
          <w:szCs w:val="22"/>
        </w:rPr>
        <w:t xml:space="preserve">. The use of computation in design has progressed quite rapidly I would say over the last fifteen to twenty years, so you can </w:t>
      </w:r>
      <w:r w:rsidR="006A4AB1" w:rsidRPr="00D05953">
        <w:rPr>
          <w:rFonts w:asciiTheme="minorHAnsi" w:eastAsia="Arial" w:hAnsiTheme="minorHAnsi" w:cs="Arial"/>
          <w:color w:val="262626"/>
          <w:sz w:val="22"/>
          <w:szCs w:val="22"/>
        </w:rPr>
        <w:t xml:space="preserve">see, </w:t>
      </w:r>
      <w:proofErr w:type="gramStart"/>
      <w:r w:rsidRPr="00D05953">
        <w:rPr>
          <w:rFonts w:asciiTheme="minorHAnsi" w:eastAsia="Arial" w:hAnsiTheme="minorHAnsi" w:cs="Arial"/>
          <w:color w:val="262626"/>
          <w:sz w:val="22"/>
          <w:szCs w:val="22"/>
        </w:rPr>
        <w:t>actually see</w:t>
      </w:r>
      <w:proofErr w:type="gramEnd"/>
      <w:r w:rsidRPr="00D05953">
        <w:rPr>
          <w:rFonts w:asciiTheme="minorHAnsi" w:eastAsia="Arial" w:hAnsiTheme="minorHAnsi" w:cs="Arial"/>
          <w:color w:val="262626"/>
          <w:sz w:val="22"/>
          <w:szCs w:val="22"/>
        </w:rPr>
        <w:t xml:space="preserve"> it in the designs. You can </w:t>
      </w:r>
      <w:proofErr w:type="gramStart"/>
      <w:r w:rsidRPr="00D05953">
        <w:rPr>
          <w:rFonts w:asciiTheme="minorHAnsi" w:eastAsia="Arial" w:hAnsiTheme="minorHAnsi" w:cs="Arial"/>
          <w:color w:val="262626"/>
          <w:sz w:val="22"/>
          <w:szCs w:val="22"/>
        </w:rPr>
        <w:t>actually make</w:t>
      </w:r>
      <w:proofErr w:type="gramEnd"/>
      <w:r w:rsidRPr="00D05953">
        <w:rPr>
          <w:rFonts w:asciiTheme="minorHAnsi" w:eastAsia="Arial" w:hAnsiTheme="minorHAnsi" w:cs="Arial"/>
          <w:color w:val="262626"/>
          <w:sz w:val="22"/>
          <w:szCs w:val="22"/>
        </w:rPr>
        <w:t xml:space="preserve"> out what was designed in the early 2000s and what is designed now.</w:t>
      </w:r>
    </w:p>
    <w:p w14:paraId="2A90062B" w14:textId="77777777" w:rsidR="00BE5AF5" w:rsidRPr="00D05953" w:rsidRDefault="00BE5AF5">
      <w:pPr>
        <w:jc w:val="both"/>
        <w:rPr>
          <w:rFonts w:asciiTheme="minorHAnsi" w:hAnsiTheme="minorHAnsi"/>
          <w:sz w:val="22"/>
          <w:szCs w:val="22"/>
        </w:rPr>
      </w:pPr>
    </w:p>
    <w:p w14:paraId="724966F3"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07:32</w:t>
      </w:r>
      <w:r w:rsidRPr="00D05953">
        <w:rPr>
          <w:rFonts w:asciiTheme="minorHAnsi" w:eastAsia="Arial" w:hAnsiTheme="minorHAnsi" w:cs="Arial"/>
          <w:color w:val="262626"/>
          <w:sz w:val="22"/>
          <w:szCs w:val="22"/>
        </w:rPr>
        <w:t> MM: Right, and so if we move on to the models that you guys use in your work. That change [in technology] is also visible in those, I wonder?</w:t>
      </w:r>
    </w:p>
    <w:p w14:paraId="04FF757D" w14:textId="77777777" w:rsidR="00BE5AF5" w:rsidRPr="00D05953" w:rsidRDefault="00BE5AF5">
      <w:pPr>
        <w:jc w:val="both"/>
        <w:rPr>
          <w:rFonts w:asciiTheme="minorHAnsi" w:hAnsiTheme="minorHAnsi"/>
          <w:sz w:val="22"/>
          <w:szCs w:val="22"/>
        </w:rPr>
      </w:pPr>
    </w:p>
    <w:p w14:paraId="574ADD9A" w14:textId="245FBF2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07:44</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Definitely. So</w:t>
      </w:r>
      <w:r w:rsidR="0092429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 way that we think about 'model' is a bit </w:t>
      </w:r>
      <w:r w:rsidR="00703132" w:rsidRPr="00D05953">
        <w:rPr>
          <w:rFonts w:asciiTheme="minorHAnsi" w:eastAsia="Arial" w:hAnsiTheme="minorHAnsi" w:cs="Arial"/>
          <w:color w:val="262626"/>
          <w:sz w:val="22"/>
          <w:szCs w:val="22"/>
        </w:rPr>
        <w:t>loose</w:t>
      </w:r>
      <w:r w:rsidRPr="00D05953">
        <w:rPr>
          <w:rFonts w:asciiTheme="minorHAnsi" w:eastAsia="Arial" w:hAnsiTheme="minorHAnsi" w:cs="Arial"/>
          <w:color w:val="262626"/>
          <w:sz w:val="22"/>
          <w:szCs w:val="22"/>
        </w:rPr>
        <w:t xml:space="preserve"> in the sense that a model is a tool for us to examine some feature or some tectonic aspect of our design. And </w:t>
      </w:r>
      <w:r w:rsidR="00924295" w:rsidRPr="00D05953">
        <w:rPr>
          <w:rFonts w:asciiTheme="minorHAnsi" w:eastAsia="Arial" w:hAnsiTheme="minorHAnsi" w:cs="Arial"/>
          <w:color w:val="262626"/>
          <w:sz w:val="22"/>
          <w:szCs w:val="22"/>
        </w:rPr>
        <w:t xml:space="preserve">I mean </w:t>
      </w:r>
      <w:r w:rsidRPr="00D05953">
        <w:rPr>
          <w:rFonts w:asciiTheme="minorHAnsi" w:eastAsia="Arial" w:hAnsiTheme="minorHAnsi" w:cs="Arial"/>
          <w:color w:val="262626"/>
          <w:sz w:val="22"/>
          <w:szCs w:val="22"/>
        </w:rPr>
        <w:t xml:space="preserve">that's a super loose definition, but </w:t>
      </w:r>
      <w:r w:rsidR="00924295"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a tool, </w:t>
      </w:r>
      <w:r w:rsidR="00924295"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not a representation. So</w:t>
      </w:r>
      <w:r w:rsidR="0092429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when we make a model, we don't intend to make a final product. We are trying to question ourselves and to point something out that</w:t>
      </w:r>
      <w:r w:rsidR="00924295" w:rsidRPr="00D05953">
        <w:rPr>
          <w:rFonts w:asciiTheme="minorHAnsi" w:eastAsia="Arial" w:hAnsiTheme="minorHAnsi" w:cs="Arial"/>
          <w:color w:val="262626"/>
          <w:sz w:val="22"/>
          <w:szCs w:val="22"/>
        </w:rPr>
        <w:t xml:space="preserve"> we can then discuss critically. A</w:t>
      </w:r>
      <w:r w:rsidRPr="00D05953">
        <w:rPr>
          <w:rFonts w:asciiTheme="minorHAnsi" w:eastAsia="Arial" w:hAnsiTheme="minorHAnsi" w:cs="Arial"/>
          <w:color w:val="262626"/>
          <w:sz w:val="22"/>
          <w:szCs w:val="22"/>
        </w:rPr>
        <w:t xml:space="preserve">nd </w:t>
      </w:r>
      <w:r w:rsidR="00924295" w:rsidRPr="00D05953">
        <w:rPr>
          <w:rFonts w:asciiTheme="minorHAnsi" w:eastAsia="Arial" w:hAnsiTheme="minorHAnsi" w:cs="Arial"/>
          <w:color w:val="262626"/>
          <w:sz w:val="22"/>
          <w:szCs w:val="22"/>
        </w:rPr>
        <w:t xml:space="preserve">it’s never </w:t>
      </w:r>
      <w:proofErr w:type="gramStart"/>
      <w:r w:rsidR="00924295" w:rsidRPr="00D05953">
        <w:rPr>
          <w:rFonts w:asciiTheme="minorHAnsi" w:eastAsia="Arial" w:hAnsiTheme="minorHAnsi" w:cs="Arial"/>
          <w:color w:val="262626"/>
          <w:sz w:val="22"/>
          <w:szCs w:val="22"/>
        </w:rPr>
        <w:t>really final</w:t>
      </w:r>
      <w:proofErr w:type="gramEnd"/>
      <w:r w:rsidR="00924295" w:rsidRPr="00D05953">
        <w:rPr>
          <w:rFonts w:asciiTheme="minorHAnsi" w:eastAsia="Arial" w:hAnsiTheme="minorHAnsi" w:cs="Arial"/>
          <w:color w:val="262626"/>
          <w:sz w:val="22"/>
          <w:szCs w:val="22"/>
        </w:rPr>
        <w:t>; it’s sort of</w:t>
      </w:r>
      <w:r w:rsidRPr="00D05953">
        <w:rPr>
          <w:rFonts w:asciiTheme="minorHAnsi" w:eastAsia="Arial" w:hAnsiTheme="minorHAnsi" w:cs="Arial"/>
          <w:color w:val="262626"/>
          <w:sz w:val="22"/>
          <w:szCs w:val="22"/>
        </w:rPr>
        <w:t xml:space="preserve"> a stepping stone, either for that particular research strand or just to freeze where we are at that moment in time.</w:t>
      </w:r>
    </w:p>
    <w:p w14:paraId="6E2448B1" w14:textId="77777777" w:rsidR="00BE5AF5" w:rsidRPr="00D05953" w:rsidRDefault="00BE5AF5">
      <w:pPr>
        <w:jc w:val="both"/>
        <w:rPr>
          <w:rFonts w:asciiTheme="minorHAnsi" w:hAnsiTheme="minorHAnsi"/>
          <w:sz w:val="22"/>
          <w:szCs w:val="22"/>
        </w:rPr>
      </w:pPr>
    </w:p>
    <w:p w14:paraId="01058FC9"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lastRenderedPageBreak/>
        <w:t xml:space="preserve">08:38 </w:t>
      </w:r>
      <w:r w:rsidR="00924295" w:rsidRPr="00D05953">
        <w:rPr>
          <w:rFonts w:asciiTheme="minorHAnsi" w:eastAsia="Arial" w:hAnsiTheme="minorHAnsi" w:cs="Arial"/>
          <w:color w:val="000000" w:themeColor="text1"/>
          <w:sz w:val="22"/>
          <w:szCs w:val="22"/>
        </w:rPr>
        <w:t>So,</w:t>
      </w:r>
      <w:r w:rsidR="00924295" w:rsidRPr="00D05953">
        <w:rPr>
          <w:rFonts w:asciiTheme="minorHAnsi" w:eastAsia="Arial" w:hAnsiTheme="minorHAnsi" w:cs="Arial"/>
          <w:color w:val="3482B1"/>
          <w:sz w:val="22"/>
          <w:szCs w:val="22"/>
        </w:rPr>
        <w:t xml:space="preserve"> </w:t>
      </w:r>
      <w:r w:rsidRPr="00D05953">
        <w:rPr>
          <w:rFonts w:asciiTheme="minorHAnsi" w:eastAsia="Arial" w:hAnsiTheme="minorHAnsi" w:cs="Arial"/>
          <w:color w:val="262626"/>
          <w:sz w:val="22"/>
          <w:szCs w:val="22"/>
        </w:rPr>
        <w:t>I'll back track a second here.</w:t>
      </w:r>
      <w:r w:rsidR="00924295" w:rsidRPr="00D05953">
        <w:rPr>
          <w:rFonts w:asciiTheme="minorHAnsi" w:hAnsiTheme="minorHAnsi"/>
          <w:sz w:val="22"/>
          <w:szCs w:val="22"/>
        </w:rPr>
        <w:t xml:space="preserve"> </w:t>
      </w:r>
      <w:r w:rsidRPr="00D05953">
        <w:rPr>
          <w:rFonts w:asciiTheme="minorHAnsi" w:eastAsia="Arial" w:hAnsiTheme="minorHAnsi" w:cs="Arial"/>
          <w:color w:val="262626"/>
          <w:sz w:val="22"/>
          <w:szCs w:val="22"/>
        </w:rPr>
        <w:t xml:space="preserve">So, when we think about the word 'tool', it's </w:t>
      </w:r>
      <w:proofErr w:type="gramStart"/>
      <w:r w:rsidRPr="00D05953">
        <w:rPr>
          <w:rFonts w:asciiTheme="minorHAnsi" w:eastAsia="Arial" w:hAnsiTheme="minorHAnsi" w:cs="Arial"/>
          <w:color w:val="262626"/>
          <w:sz w:val="22"/>
          <w:szCs w:val="22"/>
        </w:rPr>
        <w:t>actually a</w:t>
      </w:r>
      <w:proofErr w:type="gramEnd"/>
      <w:r w:rsidRPr="00D05953">
        <w:rPr>
          <w:rFonts w:asciiTheme="minorHAnsi" w:eastAsia="Arial" w:hAnsiTheme="minorHAnsi" w:cs="Arial"/>
          <w:color w:val="262626"/>
          <w:sz w:val="22"/>
          <w:szCs w:val="22"/>
        </w:rPr>
        <w:t xml:space="preserve"> little more apparent for us what 'model' is. </w:t>
      </w:r>
    </w:p>
    <w:p w14:paraId="4D69D1A2" w14:textId="77777777" w:rsidR="00BE5AF5" w:rsidRPr="00D05953" w:rsidRDefault="00BE5AF5">
      <w:pPr>
        <w:jc w:val="both"/>
        <w:rPr>
          <w:rFonts w:asciiTheme="minorHAnsi" w:hAnsiTheme="minorHAnsi"/>
          <w:sz w:val="22"/>
          <w:szCs w:val="22"/>
        </w:rPr>
      </w:pPr>
    </w:p>
    <w:p w14:paraId="52035D93" w14:textId="77777777" w:rsidR="00DF5E06" w:rsidRPr="00D05953" w:rsidRDefault="00924295">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So, like e</w:t>
      </w:r>
      <w:r w:rsidR="00D65FFB" w:rsidRPr="00D05953">
        <w:rPr>
          <w:rFonts w:asciiTheme="minorHAnsi" w:eastAsia="Arial" w:hAnsiTheme="minorHAnsi" w:cs="Arial"/>
          <w:color w:val="262626"/>
          <w:sz w:val="22"/>
          <w:szCs w:val="22"/>
        </w:rPr>
        <w:t>arlier ways where we think about tool and utility in general, and the making of things, we use this example of </w:t>
      </w:r>
      <w:r w:rsidR="00D65FFB" w:rsidRPr="00D05953">
        <w:rPr>
          <w:rFonts w:asciiTheme="minorHAnsi" w:hAnsiTheme="minorHAnsi" w:cs="Arial"/>
          <w:bCs/>
          <w:color w:val="262626"/>
          <w:sz w:val="22"/>
          <w:szCs w:val="22"/>
        </w:rPr>
        <w:t>Brunelleschi and the dome</w:t>
      </w:r>
      <w:r w:rsidRPr="00D05953">
        <w:rPr>
          <w:rFonts w:asciiTheme="minorHAnsi" w:eastAsia="Arial" w:hAnsiTheme="minorHAnsi" w:cs="Arial"/>
          <w:color w:val="262626"/>
          <w:sz w:val="22"/>
          <w:szCs w:val="22"/>
        </w:rPr>
        <w:t> often, which is on screen here</w:t>
      </w:r>
      <w:r w:rsidR="00D65FFB" w:rsidRPr="00D05953">
        <w:rPr>
          <w:rFonts w:asciiTheme="minorHAnsi" w:eastAsia="Arial" w:hAnsiTheme="minorHAnsi" w:cs="Arial"/>
          <w:color w:val="262626"/>
          <w:sz w:val="22"/>
          <w:szCs w:val="22"/>
        </w:rPr>
        <w:t xml:space="preserve"> and I can send it to you later</w:t>
      </w:r>
      <w:r w:rsidR="0096072A" w:rsidRPr="00D05953">
        <w:rPr>
          <w:rFonts w:asciiTheme="minorHAnsi" w:eastAsia="Arial" w:hAnsiTheme="minorHAnsi" w:cs="Arial"/>
          <w:color w:val="262626"/>
          <w:sz w:val="22"/>
          <w:szCs w:val="22"/>
        </w:rPr>
        <w:t xml:space="preserve"> (Figure 03)</w:t>
      </w:r>
      <w:r w:rsidR="00D65FFB" w:rsidRPr="00D05953">
        <w:rPr>
          <w:rFonts w:asciiTheme="minorHAnsi" w:eastAsia="Arial" w:hAnsiTheme="minorHAnsi" w:cs="Arial"/>
          <w:color w:val="262626"/>
          <w:sz w:val="22"/>
          <w:szCs w:val="22"/>
        </w:rPr>
        <w:t xml:space="preserve">. </w:t>
      </w:r>
    </w:p>
    <w:p w14:paraId="69BF43D0" w14:textId="00213AC3" w:rsidR="00DF5E06" w:rsidRPr="00D05953" w:rsidRDefault="00DF5E06">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5C1DFD0D" wp14:editId="1EAC36A6">
            <wp:extent cx="2905125" cy="2263733"/>
            <wp:effectExtent l="0" t="0" r="0" b="3810"/>
            <wp:docPr id="5" name="Picture 5" descr="N:\RES\DEPSHARE\Architectural Models Network\Digital\Oral History Project\CODE\Figures\03_brunelleschi_horse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RES\DEPSHARE\Architectural Models Network\Digital\Oral History Project\CODE\Figures\03_brunelleschi_horsewhee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3795" cy="2270489"/>
                    </a:xfrm>
                    <a:prstGeom prst="rect">
                      <a:avLst/>
                    </a:prstGeom>
                    <a:noFill/>
                    <a:ln>
                      <a:noFill/>
                    </a:ln>
                  </pic:spPr>
                </pic:pic>
              </a:graphicData>
            </a:graphic>
          </wp:inline>
        </w:drawing>
      </w:r>
    </w:p>
    <w:p w14:paraId="599A7E4B" w14:textId="36D1A84E" w:rsidR="00DF5E06" w:rsidRPr="00214F76" w:rsidRDefault="00DF5E06" w:rsidP="00DF5E06">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 xml:space="preserve">[Figure 03 – Filippo Brunelleschi sketches of machines for hoisting as utilised for Duomo (Image Credit: </w:t>
      </w:r>
      <w:proofErr w:type="spellStart"/>
      <w:r w:rsidRPr="00214F76">
        <w:rPr>
          <w:rFonts w:asciiTheme="minorHAnsi" w:eastAsia="Arial" w:hAnsiTheme="minorHAnsi" w:cs="Arial"/>
          <w:i/>
          <w:color w:val="262626"/>
          <w:sz w:val="22"/>
          <w:szCs w:val="22"/>
          <w:lang w:val="en-GB"/>
        </w:rPr>
        <w:t>Innocenzi</w:t>
      </w:r>
      <w:proofErr w:type="spellEnd"/>
      <w:r w:rsidRPr="00214F76">
        <w:rPr>
          <w:rFonts w:asciiTheme="minorHAnsi" w:eastAsia="Arial" w:hAnsiTheme="minorHAnsi" w:cs="Arial"/>
          <w:i/>
          <w:color w:val="262626"/>
          <w:sz w:val="22"/>
          <w:szCs w:val="22"/>
          <w:lang w:val="en-GB"/>
        </w:rPr>
        <w:t xml:space="preserve"> P. (2019) Cupolas and Machines. In: The Innovators Behind Leonardo. Springer, Cham)]</w:t>
      </w:r>
    </w:p>
    <w:p w14:paraId="3BE7E82D" w14:textId="7B60DEB9" w:rsidR="00DF5E06" w:rsidRPr="00D05953" w:rsidRDefault="00DF5E06">
      <w:pPr>
        <w:jc w:val="both"/>
        <w:rPr>
          <w:rFonts w:asciiTheme="minorHAnsi" w:eastAsia="Arial" w:hAnsiTheme="minorHAnsi" w:cs="Arial"/>
          <w:color w:val="262626"/>
          <w:sz w:val="22"/>
          <w:szCs w:val="22"/>
        </w:rPr>
      </w:pPr>
    </w:p>
    <w:p w14:paraId="6F9C15DB" w14:textId="69995F3F"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But the idea is that the making of the dome itself was innovative, but the fact is that to create the dome, you had to make the tool that would allow you to lift all of the masonry stones into place</w:t>
      </w:r>
      <w:r w:rsidR="0092429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which actually meant creating this cog wheel that would allow the horse to only go in one direction instead of having him back-up to send it back down, which seems very simple, right? It's a simple problem, I need the horse to only go in one direction, but that tool was instrumental in the creation of the dome. That doesn't seem very advanced to us now, but that was incredibly advanced in the creation of the dome. </w:t>
      </w:r>
      <w:r w:rsidR="00924295" w:rsidRPr="00D05953">
        <w:rPr>
          <w:rFonts w:asciiTheme="minorHAnsi" w:eastAsia="Arial" w:hAnsiTheme="minorHAnsi" w:cs="Arial"/>
          <w:color w:val="262626"/>
          <w:sz w:val="22"/>
          <w:szCs w:val="22"/>
        </w:rPr>
        <w:t xml:space="preserve">It’s </w:t>
      </w:r>
      <w:r w:rsidRPr="00D05953">
        <w:rPr>
          <w:rFonts w:asciiTheme="minorHAnsi" w:eastAsia="Arial" w:hAnsiTheme="minorHAnsi" w:cs="Arial"/>
          <w:color w:val="262626"/>
          <w:sz w:val="22"/>
          <w:szCs w:val="22"/>
        </w:rPr>
        <w:t>why we were able to get this.</w:t>
      </w:r>
    </w:p>
    <w:p w14:paraId="51FF6E57" w14:textId="77777777" w:rsidR="00924295" w:rsidRPr="00D05953" w:rsidRDefault="00924295">
      <w:pPr>
        <w:jc w:val="both"/>
        <w:rPr>
          <w:rFonts w:asciiTheme="minorHAnsi" w:eastAsia="Arial" w:hAnsiTheme="minorHAnsi" w:cs="Arial"/>
          <w:color w:val="262626"/>
          <w:sz w:val="22"/>
          <w:szCs w:val="22"/>
        </w:rPr>
      </w:pPr>
    </w:p>
    <w:p w14:paraId="4F38DC24"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So</w:t>
      </w:r>
      <w:r w:rsidR="0092429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our group is also engaged in the making of tools.</w:t>
      </w:r>
      <w:r w:rsidR="00924295" w:rsidRPr="00D05953">
        <w:rPr>
          <w:rFonts w:asciiTheme="minorHAnsi" w:hAnsiTheme="minorHAnsi"/>
          <w:sz w:val="22"/>
          <w:szCs w:val="22"/>
        </w:rPr>
        <w:t xml:space="preserve"> </w:t>
      </w:r>
      <w:r w:rsidRPr="00D05953">
        <w:rPr>
          <w:rFonts w:asciiTheme="minorHAnsi" w:eastAsia="Arial" w:hAnsiTheme="minorHAnsi" w:cs="Arial"/>
          <w:color w:val="262626"/>
          <w:sz w:val="22"/>
          <w:szCs w:val="22"/>
        </w:rPr>
        <w:t>So, is that a model? Perhaps.</w:t>
      </w:r>
      <w:r w:rsidR="00924295" w:rsidRPr="00D05953">
        <w:rPr>
          <w:rFonts w:asciiTheme="minorHAnsi" w:hAnsiTheme="minorHAnsi"/>
          <w:sz w:val="22"/>
          <w:szCs w:val="22"/>
        </w:rPr>
        <w:t xml:space="preserve"> </w:t>
      </w:r>
      <w:r w:rsidRPr="00D05953">
        <w:rPr>
          <w:rFonts w:asciiTheme="minorHAnsi" w:eastAsia="Arial" w:hAnsiTheme="minorHAnsi" w:cs="Arial"/>
          <w:color w:val="262626"/>
          <w:sz w:val="22"/>
          <w:szCs w:val="22"/>
        </w:rPr>
        <w:t>Is that a tool? Yes.</w:t>
      </w:r>
      <w:r w:rsidR="00924295" w:rsidRPr="00D05953">
        <w:rPr>
          <w:rFonts w:asciiTheme="minorHAnsi" w:hAnsiTheme="minorHAnsi"/>
          <w:sz w:val="22"/>
          <w:szCs w:val="22"/>
        </w:rPr>
        <w:t xml:space="preserve"> </w:t>
      </w:r>
      <w:r w:rsidRPr="00D05953">
        <w:rPr>
          <w:rFonts w:asciiTheme="minorHAnsi" w:eastAsia="Arial" w:hAnsiTheme="minorHAnsi" w:cs="Arial"/>
          <w:color w:val="262626"/>
          <w:sz w:val="22"/>
          <w:szCs w:val="22"/>
        </w:rPr>
        <w:t>Is it a stepping stone in the process? Yes.</w:t>
      </w:r>
      <w:r w:rsidR="00924295" w:rsidRPr="00D05953">
        <w:rPr>
          <w:rFonts w:asciiTheme="minorHAnsi" w:hAnsiTheme="minorHAnsi"/>
          <w:sz w:val="22"/>
          <w:szCs w:val="22"/>
        </w:rPr>
        <w:t xml:space="preserve"> </w:t>
      </w:r>
      <w:r w:rsidRPr="00D05953">
        <w:rPr>
          <w:rFonts w:asciiTheme="minorHAnsi" w:eastAsia="Arial" w:hAnsiTheme="minorHAnsi" w:cs="Arial"/>
          <w:color w:val="262626"/>
          <w:sz w:val="22"/>
          <w:szCs w:val="22"/>
        </w:rPr>
        <w:t>Is it remembered in part of the final construction? Its memory is sort of tied to how we document it, for sure, but without that tool, the dome would not exist. </w:t>
      </w:r>
    </w:p>
    <w:p w14:paraId="5362376E" w14:textId="77777777" w:rsidR="00BE5AF5" w:rsidRPr="00D05953" w:rsidRDefault="00BE5AF5">
      <w:pPr>
        <w:jc w:val="both"/>
        <w:rPr>
          <w:rFonts w:asciiTheme="minorHAnsi" w:hAnsiTheme="minorHAnsi"/>
          <w:sz w:val="22"/>
          <w:szCs w:val="22"/>
        </w:rPr>
      </w:pPr>
    </w:p>
    <w:p w14:paraId="79F55571"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And so</w:t>
      </w:r>
      <w:r w:rsidR="0092429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look at models in sort of the same way. They are tools or utilities to</w:t>
      </w:r>
      <w:r w:rsidR="00924295" w:rsidRPr="00D05953">
        <w:rPr>
          <w:rFonts w:asciiTheme="minorHAnsi" w:eastAsia="Arial" w:hAnsiTheme="minorHAnsi" w:cs="Arial"/>
          <w:color w:val="262626"/>
          <w:sz w:val="22"/>
          <w:szCs w:val="22"/>
        </w:rPr>
        <w:t xml:space="preserve"> start to</w:t>
      </w:r>
      <w:r w:rsidRPr="00D05953">
        <w:rPr>
          <w:rFonts w:asciiTheme="minorHAnsi" w:eastAsia="Arial" w:hAnsiTheme="minorHAnsi" w:cs="Arial"/>
          <w:color w:val="262626"/>
          <w:sz w:val="22"/>
          <w:szCs w:val="22"/>
        </w:rPr>
        <w:t xml:space="preserve"> make steps towards what is something else. So sometimes we'l</w:t>
      </w:r>
      <w:r w:rsidR="00924295" w:rsidRPr="00D05953">
        <w:rPr>
          <w:rFonts w:asciiTheme="minorHAnsi" w:eastAsia="Arial" w:hAnsiTheme="minorHAnsi" w:cs="Arial"/>
          <w:color w:val="262626"/>
          <w:sz w:val="22"/>
          <w:szCs w:val="22"/>
        </w:rPr>
        <w:t>l make models that are physical. W</w:t>
      </w:r>
      <w:r w:rsidRPr="00D05953">
        <w:rPr>
          <w:rFonts w:asciiTheme="minorHAnsi" w:eastAsia="Arial" w:hAnsiTheme="minorHAnsi" w:cs="Arial"/>
          <w:color w:val="262626"/>
          <w:sz w:val="22"/>
          <w:szCs w:val="22"/>
        </w:rPr>
        <w:t xml:space="preserve">e will try and test out </w:t>
      </w:r>
      <w:r w:rsidR="00924295" w:rsidRPr="00D05953">
        <w:rPr>
          <w:rFonts w:asciiTheme="minorHAnsi" w:eastAsia="Arial" w:hAnsiTheme="minorHAnsi" w:cs="Arial"/>
          <w:color w:val="262626"/>
          <w:sz w:val="22"/>
          <w:szCs w:val="22"/>
        </w:rPr>
        <w:t xml:space="preserve">the </w:t>
      </w:r>
      <w:r w:rsidRPr="00D05953">
        <w:rPr>
          <w:rFonts w:asciiTheme="minorHAnsi" w:eastAsia="Arial" w:hAnsiTheme="minorHAnsi" w:cs="Arial"/>
          <w:color w:val="262626"/>
          <w:sz w:val="22"/>
          <w:szCs w:val="22"/>
        </w:rPr>
        <w:t xml:space="preserve">elasticity of something or </w:t>
      </w:r>
      <w:proofErr w:type="spellStart"/>
      <w:r w:rsidRPr="00D05953">
        <w:rPr>
          <w:rFonts w:asciiTheme="minorHAnsi" w:eastAsia="Arial" w:hAnsiTheme="minorHAnsi" w:cs="Arial"/>
          <w:color w:val="262626"/>
          <w:sz w:val="22"/>
          <w:szCs w:val="22"/>
        </w:rPr>
        <w:t>panelling</w:t>
      </w:r>
      <w:proofErr w:type="spellEnd"/>
      <w:r w:rsidRPr="00D05953">
        <w:rPr>
          <w:rFonts w:asciiTheme="minorHAnsi" w:eastAsia="Arial" w:hAnsiTheme="minorHAnsi" w:cs="Arial"/>
          <w:color w:val="262626"/>
          <w:sz w:val="22"/>
          <w:szCs w:val="22"/>
        </w:rPr>
        <w:t xml:space="preserve"> of something or try to create a certain shape that abides by a certain physical p</w:t>
      </w:r>
      <w:r w:rsidR="00924295" w:rsidRPr="00D05953">
        <w:rPr>
          <w:rFonts w:asciiTheme="minorHAnsi" w:eastAsia="Arial" w:hAnsiTheme="minorHAnsi" w:cs="Arial"/>
          <w:color w:val="262626"/>
          <w:sz w:val="22"/>
          <w:szCs w:val="22"/>
        </w:rPr>
        <w:t>roperty, geometrical property. B</w:t>
      </w:r>
      <w:r w:rsidRPr="00D05953">
        <w:rPr>
          <w:rFonts w:asciiTheme="minorHAnsi" w:eastAsia="Arial" w:hAnsiTheme="minorHAnsi" w:cs="Arial"/>
          <w:color w:val="262626"/>
          <w:sz w:val="22"/>
          <w:szCs w:val="22"/>
        </w:rPr>
        <w:t xml:space="preserve">ut sometimes we're making digital models, simulation models that try to capture </w:t>
      </w:r>
      <w:r w:rsidR="00924295" w:rsidRPr="00D05953">
        <w:rPr>
          <w:rFonts w:asciiTheme="minorHAnsi" w:eastAsia="Arial" w:hAnsiTheme="minorHAnsi" w:cs="Arial"/>
          <w:color w:val="262626"/>
          <w:sz w:val="22"/>
          <w:szCs w:val="22"/>
        </w:rPr>
        <w:t>the physics of something. And t</w:t>
      </w:r>
      <w:r w:rsidRPr="00D05953">
        <w:rPr>
          <w:rFonts w:asciiTheme="minorHAnsi" w:eastAsia="Arial" w:hAnsiTheme="minorHAnsi" w:cs="Arial"/>
          <w:color w:val="262626"/>
          <w:sz w:val="22"/>
          <w:szCs w:val="22"/>
        </w:rPr>
        <w:t>his happens on a day-to-day basis in our group, that we often</w:t>
      </w:r>
      <w:r w:rsidR="00924295" w:rsidRPr="00D05953">
        <w:rPr>
          <w:rFonts w:asciiTheme="minorHAnsi" w:eastAsia="Arial" w:hAnsiTheme="minorHAnsi" w:cs="Arial"/>
          <w:color w:val="262626"/>
          <w:sz w:val="22"/>
          <w:szCs w:val="22"/>
        </w:rPr>
        <w:t xml:space="preserve"> are</w:t>
      </w:r>
      <w:r w:rsidRPr="00D05953">
        <w:rPr>
          <w:rFonts w:asciiTheme="minorHAnsi" w:eastAsia="Arial" w:hAnsiTheme="minorHAnsi" w:cs="Arial"/>
          <w:color w:val="262626"/>
          <w:sz w:val="22"/>
          <w:szCs w:val="22"/>
        </w:rPr>
        <w:t xml:space="preserve"> abstracting information down to where there are points and lines in trying to make them do certain things as a tool that allows us to integrate it into a fabrication logic. Like, can it be unrolled and then cut from a machine, perhaps. Or, can it be used to </w:t>
      </w:r>
      <w:proofErr w:type="gramStart"/>
      <w:r w:rsidRPr="00D05953">
        <w:rPr>
          <w:rFonts w:asciiTheme="minorHAnsi" w:eastAsia="Arial" w:hAnsiTheme="minorHAnsi" w:cs="Arial"/>
          <w:color w:val="262626"/>
          <w:sz w:val="22"/>
          <w:szCs w:val="22"/>
        </w:rPr>
        <w:t>actually simulate</w:t>
      </w:r>
      <w:proofErr w:type="gramEnd"/>
      <w:r w:rsidRPr="00D05953">
        <w:rPr>
          <w:rFonts w:asciiTheme="minorHAnsi" w:eastAsia="Arial" w:hAnsiTheme="minorHAnsi" w:cs="Arial"/>
          <w:color w:val="262626"/>
          <w:sz w:val="22"/>
          <w:szCs w:val="22"/>
        </w:rPr>
        <w:t xml:space="preserve"> another </w:t>
      </w:r>
      <w:proofErr w:type="spellStart"/>
      <w:r w:rsidRPr="00D05953">
        <w:rPr>
          <w:rFonts w:asciiTheme="minorHAnsi" w:eastAsia="Arial" w:hAnsiTheme="minorHAnsi" w:cs="Arial"/>
          <w:color w:val="262626"/>
          <w:sz w:val="22"/>
          <w:szCs w:val="22"/>
        </w:rPr>
        <w:t>behaviour</w:t>
      </w:r>
      <w:proofErr w:type="spellEnd"/>
      <w:r w:rsidRPr="00D05953">
        <w:rPr>
          <w:rFonts w:asciiTheme="minorHAnsi" w:eastAsia="Arial" w:hAnsiTheme="minorHAnsi" w:cs="Arial"/>
          <w:color w:val="262626"/>
          <w:sz w:val="22"/>
          <w:szCs w:val="22"/>
        </w:rPr>
        <w:t>? </w:t>
      </w:r>
    </w:p>
    <w:p w14:paraId="53DBD220" w14:textId="77777777" w:rsidR="00BE5AF5" w:rsidRPr="00D05953" w:rsidRDefault="00BE5AF5">
      <w:pPr>
        <w:jc w:val="both"/>
        <w:rPr>
          <w:rFonts w:asciiTheme="minorHAnsi" w:hAnsiTheme="minorHAnsi"/>
          <w:sz w:val="22"/>
          <w:szCs w:val="22"/>
        </w:rPr>
      </w:pPr>
    </w:p>
    <w:p w14:paraId="6DF1756A" w14:textId="77777777" w:rsidR="00DF5E06"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11:09</w:t>
      </w:r>
      <w:r w:rsidRPr="00D05953">
        <w:rPr>
          <w:rFonts w:asciiTheme="minorHAnsi" w:eastAsia="Arial" w:hAnsiTheme="minorHAnsi" w:cs="Arial"/>
          <w:color w:val="262626"/>
          <w:sz w:val="22"/>
          <w:szCs w:val="22"/>
        </w:rPr>
        <w:t> So</w:t>
      </w:r>
      <w:r w:rsidR="0092429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proofErr w:type="spellStart"/>
      <w:r w:rsidRPr="00D05953">
        <w:rPr>
          <w:rFonts w:asciiTheme="minorHAnsi" w:eastAsia="Arial" w:hAnsiTheme="minorHAnsi" w:cs="Arial"/>
          <w:color w:val="262626"/>
          <w:sz w:val="22"/>
          <w:szCs w:val="22"/>
        </w:rPr>
        <w:t>Vishu</w:t>
      </w:r>
      <w:proofErr w:type="spellEnd"/>
      <w:r w:rsidRPr="00D05953">
        <w:rPr>
          <w:rFonts w:asciiTheme="minorHAnsi" w:eastAsia="Arial" w:hAnsiTheme="minorHAnsi" w:cs="Arial"/>
          <w:color w:val="262626"/>
          <w:sz w:val="22"/>
          <w:szCs w:val="22"/>
        </w:rPr>
        <w:t xml:space="preserve"> has a book that will mention something just across the road here at the </w:t>
      </w:r>
      <w:r w:rsidRPr="00D05953">
        <w:rPr>
          <w:rFonts w:asciiTheme="minorHAnsi" w:eastAsia="Arial" w:hAnsiTheme="minorHAnsi" w:cs="Arial"/>
          <w:bCs/>
          <w:color w:val="262626"/>
          <w:sz w:val="22"/>
          <w:szCs w:val="22"/>
        </w:rPr>
        <w:t>Science Museum</w:t>
      </w:r>
      <w:r w:rsidRPr="00D05953">
        <w:rPr>
          <w:rFonts w:asciiTheme="minorHAnsi" w:eastAsia="Arial" w:hAnsiTheme="minorHAnsi" w:cs="Arial"/>
          <w:b/>
          <w:bCs/>
          <w:color w:val="262626"/>
          <w:sz w:val="22"/>
          <w:szCs w:val="22"/>
        </w:rPr>
        <w:t> </w:t>
      </w:r>
      <w:r w:rsidRPr="00D05953">
        <w:rPr>
          <w:rFonts w:asciiTheme="minorHAnsi" w:eastAsia="Arial" w:hAnsiTheme="minorHAnsi" w:cs="Arial"/>
          <w:color w:val="262626"/>
          <w:sz w:val="22"/>
          <w:szCs w:val="22"/>
        </w:rPr>
        <w:t>where we're exploring simulated physics and relaxation of meshes to dev</w:t>
      </w:r>
      <w:r w:rsidR="00924295" w:rsidRPr="00D05953">
        <w:rPr>
          <w:rFonts w:asciiTheme="minorHAnsi" w:eastAsia="Arial" w:hAnsiTheme="minorHAnsi" w:cs="Arial"/>
          <w:color w:val="262626"/>
          <w:sz w:val="22"/>
          <w:szCs w:val="22"/>
        </w:rPr>
        <w:t>elop minimal surface topologies</w:t>
      </w:r>
      <w:r w:rsidRPr="00D05953">
        <w:rPr>
          <w:rFonts w:asciiTheme="minorHAnsi" w:eastAsia="Arial" w:hAnsiTheme="minorHAnsi" w:cs="Arial"/>
          <w:color w:val="262626"/>
          <w:sz w:val="22"/>
          <w:szCs w:val="22"/>
        </w:rPr>
        <w:t xml:space="preserve"> in the creation of these soap-bubble-like films that become the </w:t>
      </w:r>
      <w:proofErr w:type="spellStart"/>
      <w:r w:rsidRPr="00D05953">
        <w:rPr>
          <w:rFonts w:asciiTheme="minorHAnsi" w:eastAsia="Arial" w:hAnsiTheme="minorHAnsi" w:cs="Arial"/>
          <w:color w:val="262626"/>
          <w:sz w:val="22"/>
          <w:szCs w:val="22"/>
        </w:rPr>
        <w:t>centrepieces</w:t>
      </w:r>
      <w:proofErr w:type="spellEnd"/>
      <w:r w:rsidRPr="00D05953">
        <w:rPr>
          <w:rFonts w:asciiTheme="minorHAnsi" w:eastAsia="Arial" w:hAnsiTheme="minorHAnsi" w:cs="Arial"/>
          <w:color w:val="262626"/>
          <w:sz w:val="22"/>
          <w:szCs w:val="22"/>
        </w:rPr>
        <w:t xml:space="preserve"> around the turbulence field of the aircraft that's in this </w:t>
      </w:r>
      <w:proofErr w:type="gramStart"/>
      <w:r w:rsidRPr="00D05953">
        <w:rPr>
          <w:rFonts w:asciiTheme="minorHAnsi" w:eastAsia="Arial" w:hAnsiTheme="minorHAnsi" w:cs="Arial"/>
          <w:color w:val="262626"/>
          <w:sz w:val="22"/>
          <w:szCs w:val="22"/>
        </w:rPr>
        <w:t xml:space="preserve">particular </w:t>
      </w:r>
      <w:r w:rsidRPr="00D05953">
        <w:rPr>
          <w:rFonts w:asciiTheme="minorHAnsi" w:eastAsia="Arial" w:hAnsiTheme="minorHAnsi" w:cs="Arial"/>
          <w:color w:val="262626"/>
          <w:sz w:val="22"/>
          <w:szCs w:val="22"/>
        </w:rPr>
        <w:lastRenderedPageBreak/>
        <w:t>one</w:t>
      </w:r>
      <w:proofErr w:type="gramEnd"/>
      <w:r w:rsidRPr="00D05953">
        <w:rPr>
          <w:rFonts w:asciiTheme="minorHAnsi" w:eastAsia="Arial" w:hAnsiTheme="minorHAnsi" w:cs="Arial"/>
          <w:color w:val="262626"/>
          <w:sz w:val="22"/>
          <w:szCs w:val="22"/>
        </w:rPr>
        <w:t>. So</w:t>
      </w:r>
      <w:r w:rsidR="00924295" w:rsidRPr="00D05953">
        <w:rPr>
          <w:rFonts w:asciiTheme="minorHAnsi" w:eastAsia="Arial" w:hAnsiTheme="minorHAnsi" w:cs="Arial"/>
          <w:color w:val="262626"/>
          <w:sz w:val="22"/>
          <w:szCs w:val="22"/>
        </w:rPr>
        <w:t xml:space="preserve">, the tool that was created </w:t>
      </w:r>
      <w:r w:rsidRPr="00D05953">
        <w:rPr>
          <w:rFonts w:asciiTheme="minorHAnsi" w:eastAsia="Arial" w:hAnsiTheme="minorHAnsi" w:cs="Arial"/>
          <w:color w:val="262626"/>
          <w:sz w:val="22"/>
          <w:szCs w:val="22"/>
        </w:rPr>
        <w:t xml:space="preserve">or the model in this, is </w:t>
      </w:r>
      <w:proofErr w:type="gramStart"/>
      <w:r w:rsidRPr="00D05953">
        <w:rPr>
          <w:rFonts w:asciiTheme="minorHAnsi" w:eastAsia="Arial" w:hAnsiTheme="minorHAnsi" w:cs="Arial"/>
          <w:color w:val="262626"/>
          <w:sz w:val="22"/>
          <w:szCs w:val="22"/>
        </w:rPr>
        <w:t>actually a</w:t>
      </w:r>
      <w:proofErr w:type="gramEnd"/>
      <w:r w:rsidRPr="00D05953">
        <w:rPr>
          <w:rFonts w:asciiTheme="minorHAnsi" w:eastAsia="Arial" w:hAnsiTheme="minorHAnsi" w:cs="Arial"/>
          <w:color w:val="262626"/>
          <w:sz w:val="22"/>
          <w:szCs w:val="22"/>
        </w:rPr>
        <w:t xml:space="preserve"> simulated physics model of where all of these vectoral directions of flow might go</w:t>
      </w:r>
      <w:r w:rsidR="0096072A" w:rsidRPr="00D05953">
        <w:rPr>
          <w:rFonts w:asciiTheme="minorHAnsi" w:eastAsia="Arial" w:hAnsiTheme="minorHAnsi" w:cs="Arial"/>
          <w:color w:val="262626"/>
          <w:sz w:val="22"/>
          <w:szCs w:val="22"/>
        </w:rPr>
        <w:t xml:space="preserve"> (Figure 04)</w:t>
      </w:r>
      <w:r w:rsidRPr="00D05953">
        <w:rPr>
          <w:rFonts w:asciiTheme="minorHAnsi" w:eastAsia="Arial" w:hAnsiTheme="minorHAnsi" w:cs="Arial"/>
          <w:color w:val="262626"/>
          <w:sz w:val="22"/>
          <w:szCs w:val="22"/>
        </w:rPr>
        <w:t xml:space="preserve">. </w:t>
      </w:r>
    </w:p>
    <w:p w14:paraId="1D64C33F" w14:textId="31C5DA05" w:rsidR="00DF5E06" w:rsidRPr="00D05953" w:rsidRDefault="00DF5E06">
      <w:pPr>
        <w:jc w:val="both"/>
        <w:rPr>
          <w:rFonts w:asciiTheme="minorHAnsi" w:eastAsia="Arial" w:hAnsiTheme="minorHAnsi" w:cs="Arial"/>
          <w:color w:val="262626"/>
          <w:sz w:val="22"/>
          <w:szCs w:val="22"/>
        </w:rPr>
      </w:pPr>
    </w:p>
    <w:p w14:paraId="31D1021A" w14:textId="03A8769F" w:rsidR="00DF5E06" w:rsidRPr="00D05953" w:rsidRDefault="00DF5E06">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37635295" wp14:editId="43147A66">
            <wp:extent cx="3324225" cy="2350342"/>
            <wp:effectExtent l="0" t="0" r="0" b="0"/>
            <wp:docPr id="6" name="Picture 6" descr="N:\RES\DEPSHARE\Architectural Models Network\Digital\Oral History Project\CODE\Figures\04_SCM_FieldGene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RES\DEPSHARE\Architectural Models Network\Digital\Oral History Project\CODE\Figures\04_SCM_FieldGenerato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5570" cy="2351293"/>
                    </a:xfrm>
                    <a:prstGeom prst="rect">
                      <a:avLst/>
                    </a:prstGeom>
                    <a:noFill/>
                    <a:ln>
                      <a:noFill/>
                    </a:ln>
                  </pic:spPr>
                </pic:pic>
              </a:graphicData>
            </a:graphic>
          </wp:inline>
        </w:drawing>
      </w:r>
    </w:p>
    <w:p w14:paraId="604D709D" w14:textId="3278886F" w:rsidR="00DF5E06" w:rsidRPr="00214F76" w:rsidRDefault="00DF5E06" w:rsidP="00DF5E06">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[Figure 04 – Science Museum Maths Gallery simulated physics vector flow field tool (Image Credit: Zaha Hadid Architects)]</w:t>
      </w:r>
    </w:p>
    <w:p w14:paraId="70DB6F5A" w14:textId="77777777" w:rsidR="00DF5E06" w:rsidRPr="00D05953" w:rsidRDefault="00DF5E06">
      <w:pPr>
        <w:jc w:val="both"/>
        <w:rPr>
          <w:rFonts w:asciiTheme="minorHAnsi" w:eastAsia="Arial" w:hAnsiTheme="minorHAnsi" w:cs="Arial"/>
          <w:color w:val="262626"/>
          <w:sz w:val="22"/>
          <w:szCs w:val="22"/>
        </w:rPr>
      </w:pPr>
    </w:p>
    <w:p w14:paraId="3318FC0E" w14:textId="3494594D" w:rsidR="00BE5AF5"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And then downstream of t</w:t>
      </w:r>
      <w:r w:rsidR="00924295" w:rsidRPr="00D05953">
        <w:rPr>
          <w:rFonts w:asciiTheme="minorHAnsi" w:eastAsia="Arial" w:hAnsiTheme="minorHAnsi" w:cs="Arial"/>
          <w:color w:val="262626"/>
          <w:sz w:val="22"/>
          <w:szCs w:val="22"/>
        </w:rPr>
        <w:t>hat we start to derive entities</w:t>
      </w:r>
      <w:r w:rsidRPr="00D05953">
        <w:rPr>
          <w:rFonts w:asciiTheme="minorHAnsi" w:eastAsia="Arial" w:hAnsiTheme="minorHAnsi" w:cs="Arial"/>
          <w:color w:val="262626"/>
          <w:sz w:val="22"/>
          <w:szCs w:val="22"/>
        </w:rPr>
        <w:t xml:space="preserve"> or actual manifested objects. In this case, there's a minimal surface</w:t>
      </w:r>
      <w:r w:rsidR="0096072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like object. If you go down to the floor level, it</w:t>
      </w:r>
      <w:r w:rsidR="0017016F"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s </w:t>
      </w:r>
      <w:proofErr w:type="gramStart"/>
      <w:r w:rsidRPr="00D05953">
        <w:rPr>
          <w:rFonts w:asciiTheme="minorHAnsi" w:eastAsia="Arial" w:hAnsiTheme="minorHAnsi" w:cs="Arial"/>
          <w:color w:val="262626"/>
          <w:sz w:val="22"/>
          <w:szCs w:val="22"/>
        </w:rPr>
        <w:t>actually the</w:t>
      </w:r>
      <w:proofErr w:type="gramEnd"/>
      <w:r w:rsidRPr="00D05953">
        <w:rPr>
          <w:rFonts w:asciiTheme="minorHAnsi" w:eastAsia="Arial" w:hAnsiTheme="minorHAnsi" w:cs="Arial"/>
          <w:color w:val="262626"/>
          <w:sz w:val="22"/>
          <w:szCs w:val="22"/>
        </w:rPr>
        <w:t xml:space="preserve"> patterning that starts to take on the properties of this physics flow fiel</w:t>
      </w:r>
      <w:r w:rsidR="00924295" w:rsidRPr="00D05953">
        <w:rPr>
          <w:rFonts w:asciiTheme="minorHAnsi" w:eastAsia="Arial" w:hAnsiTheme="minorHAnsi" w:cs="Arial"/>
          <w:color w:val="262626"/>
          <w:sz w:val="22"/>
          <w:szCs w:val="22"/>
        </w:rPr>
        <w:t xml:space="preserve">d </w:t>
      </w:r>
      <w:r w:rsidR="0096072A" w:rsidRPr="00D05953">
        <w:rPr>
          <w:rFonts w:asciiTheme="minorHAnsi" w:eastAsia="Arial" w:hAnsiTheme="minorHAnsi" w:cs="Arial"/>
          <w:color w:val="262626"/>
          <w:sz w:val="22"/>
          <w:szCs w:val="22"/>
        </w:rPr>
        <w:t xml:space="preserve">(Figure 05) </w:t>
      </w:r>
      <w:r w:rsidR="00924295" w:rsidRPr="00D05953">
        <w:rPr>
          <w:rFonts w:asciiTheme="minorHAnsi" w:eastAsia="Arial" w:hAnsiTheme="minorHAnsi" w:cs="Arial"/>
          <w:color w:val="262626"/>
          <w:sz w:val="22"/>
          <w:szCs w:val="22"/>
        </w:rPr>
        <w:t>and then other things as well:</w:t>
      </w:r>
      <w:r w:rsidRPr="00D05953">
        <w:rPr>
          <w:rFonts w:asciiTheme="minorHAnsi" w:eastAsia="Arial" w:hAnsiTheme="minorHAnsi" w:cs="Arial"/>
          <w:color w:val="262626"/>
          <w:sz w:val="22"/>
          <w:szCs w:val="22"/>
        </w:rPr>
        <w:t xml:space="preserve"> the direction of all the panels</w:t>
      </w:r>
      <w:r w:rsidR="001324D3" w:rsidRPr="00D05953">
        <w:rPr>
          <w:rFonts w:asciiTheme="minorHAnsi" w:eastAsia="Arial" w:hAnsiTheme="minorHAnsi" w:cs="Arial"/>
          <w:color w:val="262626"/>
          <w:sz w:val="22"/>
          <w:szCs w:val="22"/>
        </w:rPr>
        <w:t xml:space="preserve"> </w:t>
      </w:r>
      <w:r w:rsidR="0096072A" w:rsidRPr="00D05953">
        <w:rPr>
          <w:rFonts w:asciiTheme="minorHAnsi" w:eastAsia="Arial" w:hAnsiTheme="minorHAnsi" w:cs="Arial"/>
          <w:color w:val="262626"/>
          <w:sz w:val="22"/>
          <w:szCs w:val="22"/>
        </w:rPr>
        <w:t>(Figure 06)</w:t>
      </w:r>
      <w:r w:rsidRPr="00D05953">
        <w:rPr>
          <w:rFonts w:asciiTheme="minorHAnsi" w:eastAsia="Arial" w:hAnsiTheme="minorHAnsi" w:cs="Arial"/>
          <w:color w:val="262626"/>
          <w:sz w:val="22"/>
          <w:szCs w:val="22"/>
        </w:rPr>
        <w:t>, the actual benches that align to them</w:t>
      </w:r>
      <w:r w:rsidR="001324D3" w:rsidRPr="00D05953">
        <w:rPr>
          <w:rFonts w:asciiTheme="minorHAnsi" w:eastAsia="Arial" w:hAnsiTheme="minorHAnsi" w:cs="Arial"/>
          <w:color w:val="262626"/>
          <w:sz w:val="22"/>
          <w:szCs w:val="22"/>
        </w:rPr>
        <w:t xml:space="preserve"> </w:t>
      </w:r>
      <w:r w:rsidR="0096072A" w:rsidRPr="00D05953">
        <w:rPr>
          <w:rFonts w:asciiTheme="minorHAnsi" w:eastAsia="Arial" w:hAnsiTheme="minorHAnsi" w:cs="Arial"/>
          <w:color w:val="262626"/>
          <w:sz w:val="22"/>
          <w:szCs w:val="22"/>
        </w:rPr>
        <w:t>(Figure 07)</w:t>
      </w:r>
      <w:r w:rsidRPr="00D05953">
        <w:rPr>
          <w:rFonts w:asciiTheme="minorHAnsi" w:eastAsia="Arial" w:hAnsiTheme="minorHAnsi" w:cs="Arial"/>
          <w:color w:val="262626"/>
          <w:sz w:val="22"/>
          <w:szCs w:val="22"/>
        </w:rPr>
        <w:t>.</w:t>
      </w:r>
    </w:p>
    <w:p w14:paraId="439A3475" w14:textId="244E3D1F" w:rsidR="00DF5E06" w:rsidRPr="00D05953" w:rsidRDefault="00DF5E06">
      <w:pPr>
        <w:jc w:val="both"/>
        <w:rPr>
          <w:rFonts w:asciiTheme="minorHAnsi" w:eastAsia="Arial" w:hAnsiTheme="minorHAnsi" w:cs="Arial"/>
          <w:color w:val="262626"/>
          <w:sz w:val="22"/>
          <w:szCs w:val="22"/>
        </w:rPr>
      </w:pPr>
    </w:p>
    <w:p w14:paraId="3245B733" w14:textId="473D43E1" w:rsidR="00DF5E06" w:rsidRPr="00D05953" w:rsidRDefault="00DF5E06">
      <w:pPr>
        <w:jc w:val="both"/>
        <w:rPr>
          <w:rFonts w:asciiTheme="minorHAnsi" w:hAnsiTheme="minorHAnsi" w:cs="Arial"/>
          <w:sz w:val="22"/>
          <w:szCs w:val="22"/>
        </w:rPr>
      </w:pPr>
      <w:r w:rsidRPr="00D05953">
        <w:rPr>
          <w:rFonts w:asciiTheme="minorHAnsi" w:hAnsiTheme="minorHAnsi" w:cs="Arial"/>
          <w:noProof/>
          <w:sz w:val="22"/>
          <w:szCs w:val="22"/>
        </w:rPr>
        <w:drawing>
          <wp:inline distT="0" distB="0" distL="0" distR="0" wp14:anchorId="45652548" wp14:editId="0BD95F4B">
            <wp:extent cx="3124200" cy="1820695"/>
            <wp:effectExtent l="0" t="0" r="0" b="8255"/>
            <wp:docPr id="7" name="Picture 7" descr="N:\RES\DEPSHARE\Architectural Models Network\Digital\Oral History Project\CODE\Figures\05_SCM Floor 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RES\DEPSHARE\Architectural Models Network\Digital\Oral History Project\CODE\Figures\05_SCM Floor Patter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5926" cy="1821701"/>
                    </a:xfrm>
                    <a:prstGeom prst="rect">
                      <a:avLst/>
                    </a:prstGeom>
                    <a:noFill/>
                    <a:ln>
                      <a:noFill/>
                    </a:ln>
                  </pic:spPr>
                </pic:pic>
              </a:graphicData>
            </a:graphic>
          </wp:inline>
        </w:drawing>
      </w:r>
    </w:p>
    <w:p w14:paraId="61075D9C" w14:textId="51EF988C" w:rsidR="00DF5E06" w:rsidRPr="00214F76" w:rsidRDefault="00DF5E06" w:rsidP="00DF5E06">
      <w:pPr>
        <w:jc w:val="both"/>
        <w:rPr>
          <w:rFonts w:asciiTheme="minorHAnsi" w:hAnsiTheme="minorHAnsi" w:cs="Arial"/>
          <w:i/>
          <w:sz w:val="22"/>
          <w:szCs w:val="22"/>
          <w:lang w:val="en-GB"/>
        </w:rPr>
      </w:pPr>
      <w:r w:rsidRPr="00214F76">
        <w:rPr>
          <w:rFonts w:asciiTheme="minorHAnsi" w:hAnsiTheme="minorHAnsi" w:cs="Arial"/>
          <w:i/>
          <w:sz w:val="22"/>
          <w:szCs w:val="22"/>
          <w:lang w:val="en-GB"/>
        </w:rPr>
        <w:t>[Figure 05 – Science Museum Maths Gallery flooring pattern resulting instance from field (Image Credit: Zaha Hadid Architects)]</w:t>
      </w:r>
    </w:p>
    <w:p w14:paraId="6FBC116B" w14:textId="1CF5188E" w:rsidR="001D41C8" w:rsidRPr="00D05953" w:rsidRDefault="001D41C8" w:rsidP="00DF5E06">
      <w:pPr>
        <w:jc w:val="both"/>
        <w:rPr>
          <w:rFonts w:asciiTheme="minorHAnsi" w:hAnsiTheme="minorHAnsi" w:cs="Arial"/>
          <w:i/>
          <w:sz w:val="22"/>
          <w:szCs w:val="22"/>
          <w:lang w:val="en-GB"/>
        </w:rPr>
      </w:pPr>
    </w:p>
    <w:p w14:paraId="01BBBB9C" w14:textId="750E76F5" w:rsidR="001D41C8" w:rsidRPr="00D05953" w:rsidRDefault="001D41C8" w:rsidP="00DF5E06">
      <w:pPr>
        <w:jc w:val="both"/>
        <w:rPr>
          <w:rFonts w:asciiTheme="minorHAnsi" w:hAnsiTheme="minorHAnsi" w:cs="Arial"/>
          <w:sz w:val="22"/>
          <w:szCs w:val="22"/>
          <w:lang w:val="en-GB"/>
        </w:rPr>
      </w:pPr>
    </w:p>
    <w:p w14:paraId="273A1487" w14:textId="77777777" w:rsidR="00DF5E06" w:rsidRPr="00D05953" w:rsidRDefault="00DF5E06">
      <w:pPr>
        <w:jc w:val="both"/>
        <w:rPr>
          <w:rFonts w:asciiTheme="minorHAnsi" w:hAnsiTheme="minorHAnsi" w:cs="Arial"/>
          <w:sz w:val="22"/>
          <w:szCs w:val="22"/>
        </w:rPr>
      </w:pPr>
    </w:p>
    <w:p w14:paraId="608A642D" w14:textId="77777777" w:rsidR="00BE5AF5" w:rsidRPr="00D05953" w:rsidRDefault="00BE5AF5">
      <w:pPr>
        <w:jc w:val="both"/>
        <w:rPr>
          <w:rFonts w:asciiTheme="minorHAnsi" w:hAnsiTheme="minorHAnsi" w:cs="Arial"/>
          <w:sz w:val="22"/>
          <w:szCs w:val="22"/>
        </w:rPr>
      </w:pPr>
    </w:p>
    <w:p w14:paraId="5CD7C64D" w14:textId="77777777" w:rsidR="00F52544" w:rsidRPr="00D05953" w:rsidRDefault="00F52544">
      <w:pPr>
        <w:jc w:val="both"/>
        <w:rPr>
          <w:rFonts w:asciiTheme="minorHAnsi" w:eastAsia="Arial" w:hAnsiTheme="minorHAnsi" w:cs="Arial"/>
          <w:color w:val="262626"/>
          <w:sz w:val="22"/>
          <w:szCs w:val="22"/>
        </w:rPr>
      </w:pPr>
    </w:p>
    <w:p w14:paraId="7F0D41D3" w14:textId="77777777" w:rsidR="00F52544" w:rsidRPr="00D05953" w:rsidRDefault="00F52544">
      <w:pPr>
        <w:jc w:val="both"/>
        <w:rPr>
          <w:rFonts w:asciiTheme="minorHAnsi" w:eastAsia="Arial" w:hAnsiTheme="minorHAnsi" w:cs="Arial"/>
          <w:color w:val="262626"/>
          <w:sz w:val="22"/>
          <w:szCs w:val="22"/>
        </w:rPr>
      </w:pPr>
    </w:p>
    <w:p w14:paraId="2344B1FF" w14:textId="77777777" w:rsidR="00F52544" w:rsidRPr="00D05953" w:rsidRDefault="00F52544">
      <w:pPr>
        <w:jc w:val="both"/>
        <w:rPr>
          <w:rFonts w:asciiTheme="minorHAnsi" w:eastAsia="Arial" w:hAnsiTheme="minorHAnsi" w:cs="Arial"/>
          <w:color w:val="262626"/>
          <w:sz w:val="22"/>
          <w:szCs w:val="22"/>
        </w:rPr>
      </w:pPr>
    </w:p>
    <w:p w14:paraId="02134345" w14:textId="77777777" w:rsidR="00F52544" w:rsidRPr="00D05953" w:rsidRDefault="00F52544">
      <w:pPr>
        <w:jc w:val="both"/>
        <w:rPr>
          <w:rFonts w:asciiTheme="minorHAnsi" w:eastAsia="Arial" w:hAnsiTheme="minorHAnsi" w:cs="Arial"/>
          <w:color w:val="262626"/>
          <w:sz w:val="22"/>
          <w:szCs w:val="22"/>
        </w:rPr>
      </w:pPr>
    </w:p>
    <w:p w14:paraId="36BDAA36" w14:textId="2CFD350D" w:rsidR="00F52544" w:rsidRPr="00D05953" w:rsidRDefault="00F52544">
      <w:pPr>
        <w:jc w:val="both"/>
        <w:rPr>
          <w:rFonts w:asciiTheme="minorHAnsi" w:eastAsia="Arial" w:hAnsiTheme="minorHAnsi" w:cs="Arial"/>
          <w:color w:val="262626"/>
          <w:sz w:val="22"/>
          <w:szCs w:val="22"/>
        </w:rPr>
      </w:pPr>
      <w:r w:rsidRPr="00D05953">
        <w:rPr>
          <w:rFonts w:asciiTheme="minorHAnsi" w:hAnsiTheme="minorHAnsi" w:cs="Arial"/>
          <w:noProof/>
          <w:sz w:val="22"/>
          <w:szCs w:val="22"/>
          <w:lang w:val="en-GB"/>
        </w:rPr>
        <w:lastRenderedPageBreak/>
        <w:drawing>
          <wp:anchor distT="0" distB="0" distL="114300" distR="114300" simplePos="0" relativeHeight="251658240" behindDoc="0" locked="0" layoutInCell="1" allowOverlap="1" wp14:anchorId="50AE9B3F" wp14:editId="2DE67C64">
            <wp:simplePos x="0" y="0"/>
            <wp:positionH relativeFrom="margin">
              <wp:align>left</wp:align>
            </wp:positionH>
            <wp:positionV relativeFrom="paragraph">
              <wp:posOffset>1905</wp:posOffset>
            </wp:positionV>
            <wp:extent cx="3400425" cy="1911985"/>
            <wp:effectExtent l="0" t="0" r="0" b="0"/>
            <wp:wrapSquare wrapText="bothSides"/>
            <wp:docPr id="8" name="Picture 8" descr="N:\RES\DEPSHARE\Architectural Models Network\Digital\Oral History Project\CODE\Figures\06_SCM_Layout_BasedonObject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RES\DEPSHARE\Architectural Models Network\Digital\Oral History Project\CODE\Figures\06_SCM_Layout_BasedonObjectLis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3183" cy="1913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7AABE" w14:textId="52B5BF57" w:rsidR="00F52544" w:rsidRPr="00D05953" w:rsidRDefault="00F52544">
      <w:pPr>
        <w:jc w:val="both"/>
        <w:rPr>
          <w:rFonts w:asciiTheme="minorHAnsi" w:eastAsia="Arial" w:hAnsiTheme="minorHAnsi" w:cs="Arial"/>
          <w:color w:val="262626"/>
          <w:sz w:val="22"/>
          <w:szCs w:val="22"/>
        </w:rPr>
      </w:pPr>
    </w:p>
    <w:p w14:paraId="05D6F5E2" w14:textId="100E3E82" w:rsidR="00F52544" w:rsidRPr="00D05953" w:rsidRDefault="00F52544">
      <w:pPr>
        <w:jc w:val="both"/>
        <w:rPr>
          <w:rFonts w:asciiTheme="minorHAnsi" w:eastAsia="Arial" w:hAnsiTheme="minorHAnsi" w:cs="Arial"/>
          <w:color w:val="262626"/>
          <w:sz w:val="22"/>
          <w:szCs w:val="22"/>
        </w:rPr>
      </w:pPr>
    </w:p>
    <w:p w14:paraId="7AB36CFC" w14:textId="6920B1BF" w:rsidR="00F52544" w:rsidRPr="00D05953" w:rsidRDefault="00F52544">
      <w:pPr>
        <w:jc w:val="both"/>
        <w:rPr>
          <w:rFonts w:asciiTheme="minorHAnsi" w:eastAsia="Arial" w:hAnsiTheme="minorHAnsi" w:cs="Arial"/>
          <w:color w:val="262626"/>
          <w:sz w:val="22"/>
          <w:szCs w:val="22"/>
        </w:rPr>
      </w:pPr>
    </w:p>
    <w:p w14:paraId="6373A52C" w14:textId="77777777" w:rsidR="00F52544" w:rsidRPr="00D05953" w:rsidRDefault="00F52544">
      <w:pPr>
        <w:jc w:val="both"/>
        <w:rPr>
          <w:rFonts w:asciiTheme="minorHAnsi" w:eastAsia="Arial" w:hAnsiTheme="minorHAnsi" w:cs="Arial"/>
          <w:color w:val="262626"/>
          <w:sz w:val="22"/>
          <w:szCs w:val="22"/>
        </w:rPr>
      </w:pPr>
    </w:p>
    <w:p w14:paraId="692F4153" w14:textId="77777777" w:rsidR="00F52544" w:rsidRPr="00D05953" w:rsidRDefault="00F52544">
      <w:pPr>
        <w:jc w:val="both"/>
        <w:rPr>
          <w:rFonts w:asciiTheme="minorHAnsi" w:eastAsia="Arial" w:hAnsiTheme="minorHAnsi" w:cs="Arial"/>
          <w:color w:val="262626"/>
          <w:sz w:val="22"/>
          <w:szCs w:val="22"/>
        </w:rPr>
      </w:pPr>
    </w:p>
    <w:p w14:paraId="31B05200" w14:textId="713B144A" w:rsidR="00F52544" w:rsidRPr="00D05953" w:rsidRDefault="00F52544">
      <w:pPr>
        <w:jc w:val="both"/>
        <w:rPr>
          <w:rFonts w:asciiTheme="minorHAnsi" w:eastAsia="Arial" w:hAnsiTheme="minorHAnsi" w:cs="Arial"/>
          <w:color w:val="262626"/>
          <w:sz w:val="22"/>
          <w:szCs w:val="22"/>
        </w:rPr>
      </w:pPr>
    </w:p>
    <w:p w14:paraId="32593FB0" w14:textId="77777777" w:rsidR="00F52544" w:rsidRPr="00D05953" w:rsidRDefault="00F52544">
      <w:pPr>
        <w:jc w:val="both"/>
        <w:rPr>
          <w:rFonts w:asciiTheme="minorHAnsi" w:eastAsia="Arial" w:hAnsiTheme="minorHAnsi" w:cs="Arial"/>
          <w:color w:val="262626"/>
          <w:sz w:val="22"/>
          <w:szCs w:val="22"/>
        </w:rPr>
      </w:pPr>
    </w:p>
    <w:p w14:paraId="35848657" w14:textId="2EE06039" w:rsidR="00F52544" w:rsidRPr="00D05953" w:rsidRDefault="00F52544">
      <w:pPr>
        <w:jc w:val="both"/>
        <w:rPr>
          <w:rFonts w:asciiTheme="minorHAnsi" w:eastAsia="Arial" w:hAnsiTheme="minorHAnsi" w:cs="Arial"/>
          <w:color w:val="262626"/>
          <w:sz w:val="22"/>
          <w:szCs w:val="22"/>
        </w:rPr>
      </w:pPr>
    </w:p>
    <w:p w14:paraId="1EBD1069" w14:textId="77777777" w:rsidR="00F52544" w:rsidRPr="00D05953" w:rsidRDefault="00F52544">
      <w:pPr>
        <w:jc w:val="both"/>
        <w:rPr>
          <w:rFonts w:asciiTheme="minorHAnsi" w:eastAsia="Arial" w:hAnsiTheme="minorHAnsi" w:cs="Arial"/>
          <w:color w:val="262626"/>
          <w:sz w:val="22"/>
          <w:szCs w:val="22"/>
        </w:rPr>
      </w:pPr>
    </w:p>
    <w:p w14:paraId="5728866B" w14:textId="77777777" w:rsidR="00F52544" w:rsidRPr="00D05953" w:rsidRDefault="00F52544">
      <w:pPr>
        <w:jc w:val="both"/>
        <w:rPr>
          <w:rFonts w:asciiTheme="minorHAnsi" w:eastAsia="Arial" w:hAnsiTheme="minorHAnsi" w:cs="Arial"/>
          <w:color w:val="262626"/>
          <w:sz w:val="22"/>
          <w:szCs w:val="22"/>
        </w:rPr>
      </w:pPr>
    </w:p>
    <w:p w14:paraId="162D1709" w14:textId="77777777" w:rsidR="00F52544" w:rsidRPr="00214F76" w:rsidRDefault="00F52544">
      <w:pPr>
        <w:jc w:val="both"/>
        <w:rPr>
          <w:rFonts w:asciiTheme="minorHAnsi" w:eastAsia="Arial" w:hAnsiTheme="minorHAnsi" w:cs="Arial"/>
          <w:i/>
          <w:color w:val="262626"/>
          <w:sz w:val="22"/>
          <w:szCs w:val="22"/>
        </w:rPr>
      </w:pPr>
    </w:p>
    <w:p w14:paraId="6719075E" w14:textId="78965500" w:rsidR="00F52544" w:rsidRPr="00214F76" w:rsidRDefault="00F52544" w:rsidP="00F52544">
      <w:pPr>
        <w:jc w:val="both"/>
        <w:rPr>
          <w:rFonts w:asciiTheme="minorHAnsi" w:eastAsia="Arial" w:hAnsiTheme="minorHAnsi" w:cs="Arial"/>
          <w:i/>
          <w:color w:val="262626"/>
          <w:sz w:val="22"/>
          <w:szCs w:val="22"/>
          <w:lang w:val="en-GB"/>
        </w:rPr>
      </w:pPr>
      <w:r w:rsidRPr="00214F76">
        <w:rPr>
          <w:rFonts w:asciiTheme="minorHAnsi" w:eastAsia="Arial" w:hAnsiTheme="minorHAnsi" w:cs="Arial"/>
          <w:i/>
          <w:noProof/>
          <w:color w:val="262626"/>
          <w:sz w:val="22"/>
          <w:szCs w:val="22"/>
        </w:rPr>
        <w:drawing>
          <wp:anchor distT="0" distB="0" distL="114300" distR="114300" simplePos="0" relativeHeight="251660288" behindDoc="0" locked="0" layoutInCell="1" allowOverlap="1" wp14:anchorId="4D365410" wp14:editId="66A1F66D">
            <wp:simplePos x="0" y="0"/>
            <wp:positionH relativeFrom="column">
              <wp:posOffset>3171825</wp:posOffset>
            </wp:positionH>
            <wp:positionV relativeFrom="paragraph">
              <wp:posOffset>403860</wp:posOffset>
            </wp:positionV>
            <wp:extent cx="3013710" cy="1695450"/>
            <wp:effectExtent l="0" t="0" r="0" b="0"/>
            <wp:wrapSquare wrapText="bothSides"/>
            <wp:docPr id="10" name="Picture 10" descr="N:\RES\DEPSHARE\Architectural Models Network\Digital\Oral History Project\CODE\Figures\07A_SCM_Benches_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RES\DEPSHARE\Architectural Models Network\Digital\Oral History Project\CODE\Figures\07A_SCM_Benches_Fiel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371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F76">
        <w:rPr>
          <w:rFonts w:asciiTheme="minorHAnsi" w:eastAsia="Arial" w:hAnsiTheme="minorHAnsi" w:cs="Arial"/>
          <w:i/>
          <w:color w:val="262626"/>
          <w:sz w:val="22"/>
          <w:szCs w:val="22"/>
          <w:lang w:val="en-GB"/>
        </w:rPr>
        <w:t xml:space="preserve">[Figure 06 – Science Museum Maths Gallery curatorial object displays positions from field (Image Credit: Zaha Hadid Architects)] </w:t>
      </w:r>
    </w:p>
    <w:p w14:paraId="77D89812" w14:textId="43225E21" w:rsidR="00F52544" w:rsidRPr="00D05953" w:rsidRDefault="00F52544" w:rsidP="00F52544">
      <w:pPr>
        <w:jc w:val="both"/>
        <w:rPr>
          <w:rFonts w:asciiTheme="minorHAnsi" w:eastAsia="Arial" w:hAnsiTheme="minorHAnsi" w:cs="Arial"/>
          <w:color w:val="262626"/>
          <w:sz w:val="22"/>
          <w:szCs w:val="22"/>
          <w:lang w:val="en-GB"/>
        </w:rPr>
      </w:pPr>
      <w:r w:rsidRPr="00D05953">
        <w:rPr>
          <w:rFonts w:asciiTheme="minorHAnsi" w:eastAsia="Arial" w:hAnsiTheme="minorHAnsi" w:cs="Arial"/>
          <w:noProof/>
          <w:color w:val="262626"/>
          <w:sz w:val="22"/>
          <w:szCs w:val="22"/>
          <w:lang w:val="en-GB"/>
        </w:rPr>
        <w:drawing>
          <wp:anchor distT="0" distB="0" distL="114300" distR="114300" simplePos="0" relativeHeight="251659264" behindDoc="0" locked="0" layoutInCell="1" allowOverlap="1" wp14:anchorId="4E22BDEE" wp14:editId="61E01C82">
            <wp:simplePos x="0" y="0"/>
            <wp:positionH relativeFrom="margin">
              <wp:align>left</wp:align>
            </wp:positionH>
            <wp:positionV relativeFrom="paragraph">
              <wp:posOffset>38735</wp:posOffset>
            </wp:positionV>
            <wp:extent cx="3081655" cy="1733550"/>
            <wp:effectExtent l="0" t="0" r="4445" b="0"/>
            <wp:wrapSquare wrapText="bothSides"/>
            <wp:docPr id="9" name="Picture 9" descr="N:\RES\DEPSHARE\Architectural Models Network\Digital\Oral History Project\CODE\Figures\07_SCM_Benches_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RES\DEPSHARE\Architectural Models Network\Digital\Oral History Project\CODE\Figures\07_SCM_Benches_Fiel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4826" cy="17351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E7C7B" w14:textId="621C0A08" w:rsidR="00F52544" w:rsidRPr="00214F76" w:rsidRDefault="00F52544" w:rsidP="00F52544">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[Figure 07 – Science Museum Maths Gallery bench positions on curves from field</w:t>
      </w:r>
    </w:p>
    <w:p w14:paraId="5813DB6D" w14:textId="712882DF" w:rsidR="00F52544" w:rsidRPr="00214F76" w:rsidRDefault="00F52544">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(Image Credit: Zaha Hadid Architects)]</w:t>
      </w:r>
    </w:p>
    <w:p w14:paraId="2818A1DB" w14:textId="77777777" w:rsidR="00F52544" w:rsidRPr="00D05953" w:rsidRDefault="00F52544">
      <w:pPr>
        <w:jc w:val="both"/>
        <w:rPr>
          <w:rFonts w:asciiTheme="minorHAnsi" w:eastAsia="Arial" w:hAnsiTheme="minorHAnsi" w:cs="Arial"/>
          <w:color w:val="262626"/>
          <w:sz w:val="22"/>
          <w:szCs w:val="22"/>
        </w:rPr>
      </w:pPr>
    </w:p>
    <w:p w14:paraId="3831E9F1" w14:textId="12FFFA69"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 xml:space="preserve">So, </w:t>
      </w:r>
      <w:proofErr w:type="gramStart"/>
      <w:r w:rsidRPr="00D05953">
        <w:rPr>
          <w:rFonts w:asciiTheme="minorHAnsi" w:eastAsia="Arial" w:hAnsiTheme="minorHAnsi" w:cs="Arial"/>
          <w:color w:val="262626"/>
          <w:sz w:val="22"/>
          <w:szCs w:val="22"/>
        </w:rPr>
        <w:t>all of</w:t>
      </w:r>
      <w:proofErr w:type="gramEnd"/>
      <w:r w:rsidRPr="00D05953">
        <w:rPr>
          <w:rFonts w:asciiTheme="minorHAnsi" w:eastAsia="Arial" w:hAnsiTheme="minorHAnsi" w:cs="Arial"/>
          <w:color w:val="262626"/>
          <w:sz w:val="22"/>
          <w:szCs w:val="22"/>
        </w:rPr>
        <w:t xml:space="preserve"> these things are sort of manifesting this global </w:t>
      </w:r>
      <w:r w:rsidR="00651D5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model</w:t>
      </w:r>
      <w:r w:rsidR="00651D5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in different ways. And this tool</w:t>
      </w:r>
      <w:r w:rsidR="00651D5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of how we arrange a f</w:t>
      </w:r>
      <w:r w:rsidR="00924295" w:rsidRPr="00D05953">
        <w:rPr>
          <w:rFonts w:asciiTheme="minorHAnsi" w:eastAsia="Arial" w:hAnsiTheme="minorHAnsi" w:cs="Arial"/>
          <w:color w:val="262626"/>
          <w:sz w:val="22"/>
          <w:szCs w:val="22"/>
        </w:rPr>
        <w:t>low field</w:t>
      </w:r>
      <w:r w:rsidR="00651D50" w:rsidRPr="00D05953">
        <w:rPr>
          <w:rFonts w:asciiTheme="minorHAnsi" w:eastAsia="Arial" w:hAnsiTheme="minorHAnsi" w:cs="Arial"/>
          <w:color w:val="262626"/>
          <w:sz w:val="22"/>
          <w:szCs w:val="22"/>
        </w:rPr>
        <w:t>—</w:t>
      </w:r>
      <w:r w:rsidR="00924295" w:rsidRPr="00D05953">
        <w:rPr>
          <w:rFonts w:asciiTheme="minorHAnsi" w:eastAsia="Arial" w:hAnsiTheme="minorHAnsi" w:cs="Arial"/>
          <w:color w:val="262626"/>
          <w:sz w:val="22"/>
          <w:szCs w:val="22"/>
        </w:rPr>
        <w:t>is downstream of that</w:t>
      </w:r>
      <w:r w:rsidRPr="00D05953">
        <w:rPr>
          <w:rFonts w:asciiTheme="minorHAnsi" w:eastAsia="Arial" w:hAnsiTheme="minorHAnsi" w:cs="Arial"/>
          <w:color w:val="262626"/>
          <w:sz w:val="22"/>
          <w:szCs w:val="22"/>
        </w:rPr>
        <w:t xml:space="preserve"> or is upstream of that I should say. And that is ultimately the </w:t>
      </w:r>
      <w:r w:rsidR="00A700D6"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model</w:t>
      </w:r>
      <w:r w:rsidR="00A700D6" w:rsidRPr="00D05953">
        <w:rPr>
          <w:rFonts w:asciiTheme="minorHAnsi" w:eastAsia="Arial" w:hAnsiTheme="minorHAnsi" w:cs="Arial"/>
          <w:color w:val="262626"/>
          <w:sz w:val="22"/>
          <w:szCs w:val="22"/>
        </w:rPr>
        <w:t>’</w:t>
      </w:r>
      <w:r w:rsidR="0017016F" w:rsidRPr="00D05953">
        <w:rPr>
          <w:rFonts w:asciiTheme="minorHAnsi" w:eastAsia="Arial" w:hAnsiTheme="minorHAnsi" w:cs="Arial"/>
          <w:color w:val="262626"/>
          <w:sz w:val="22"/>
          <w:szCs w:val="22"/>
        </w:rPr>
        <w:t>. W</w:t>
      </w:r>
      <w:r w:rsidRPr="00D05953">
        <w:rPr>
          <w:rFonts w:asciiTheme="minorHAnsi" w:eastAsia="Arial" w:hAnsiTheme="minorHAnsi" w:cs="Arial"/>
          <w:color w:val="262626"/>
          <w:sz w:val="22"/>
          <w:szCs w:val="22"/>
        </w:rPr>
        <w:t>hen we think of model-making</w:t>
      </w:r>
      <w:r w:rsidR="0017016F" w:rsidRPr="00D05953">
        <w:rPr>
          <w:rFonts w:asciiTheme="minorHAnsi" w:eastAsia="Arial" w:hAnsiTheme="minorHAnsi" w:cs="Arial"/>
          <w:color w:val="262626"/>
          <w:sz w:val="22"/>
          <w:szCs w:val="22"/>
        </w:rPr>
        <w:t xml:space="preserve">, </w:t>
      </w:r>
      <w:proofErr w:type="gramStart"/>
      <w:r w:rsidR="0017016F" w:rsidRPr="00D05953">
        <w:rPr>
          <w:rFonts w:asciiTheme="minorHAnsi" w:eastAsia="Arial" w:hAnsiTheme="minorHAnsi" w:cs="Arial"/>
          <w:color w:val="262626"/>
          <w:sz w:val="22"/>
          <w:szCs w:val="22"/>
        </w:rPr>
        <w:t>a</w:t>
      </w:r>
      <w:r w:rsidRPr="00D05953">
        <w:rPr>
          <w:rFonts w:asciiTheme="minorHAnsi" w:eastAsia="Arial" w:hAnsiTheme="minorHAnsi" w:cs="Arial"/>
          <w:color w:val="262626"/>
          <w:sz w:val="22"/>
          <w:szCs w:val="22"/>
        </w:rPr>
        <w:t xml:space="preserve">ll </w:t>
      </w:r>
      <w:r w:rsidR="0017016F" w:rsidRPr="00D05953">
        <w:rPr>
          <w:rFonts w:asciiTheme="minorHAnsi" w:eastAsia="Arial" w:hAnsiTheme="minorHAnsi" w:cs="Arial"/>
          <w:color w:val="262626"/>
          <w:sz w:val="22"/>
          <w:szCs w:val="22"/>
        </w:rPr>
        <w:t>of</w:t>
      </w:r>
      <w:proofErr w:type="gramEnd"/>
      <w:r w:rsidR="0017016F"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the effort went into making how that flow field is arranged. So</w:t>
      </w:r>
      <w:r w:rsidR="0092429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when the flow field changes</w:t>
      </w:r>
      <w:r w:rsidR="0092429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if we divert it off in this direction </w:t>
      </w:r>
      <w:proofErr w:type="gramStart"/>
      <w:r w:rsidRPr="00D05953">
        <w:rPr>
          <w:rFonts w:asciiTheme="minorHAnsi" w:eastAsia="Arial" w:hAnsiTheme="minorHAnsi" w:cs="Arial"/>
          <w:color w:val="262626"/>
          <w:sz w:val="22"/>
          <w:szCs w:val="22"/>
        </w:rPr>
        <w:t>all of</w:t>
      </w:r>
      <w:proofErr w:type="gramEnd"/>
      <w:r w:rsidRPr="00D05953">
        <w:rPr>
          <w:rFonts w:asciiTheme="minorHAnsi" w:eastAsia="Arial" w:hAnsiTheme="minorHAnsi" w:cs="Arial"/>
          <w:color w:val="262626"/>
          <w:sz w:val="22"/>
          <w:szCs w:val="22"/>
        </w:rPr>
        <w:t xml:space="preserve"> these things sort of </w:t>
      </w:r>
      <w:r w:rsidR="00A700D6" w:rsidRPr="00D05953">
        <w:rPr>
          <w:rFonts w:asciiTheme="minorHAnsi" w:eastAsia="Arial" w:hAnsiTheme="minorHAnsi" w:cs="Arial"/>
          <w:color w:val="262626"/>
          <w:sz w:val="22"/>
          <w:szCs w:val="22"/>
        </w:rPr>
        <w:t>reorient</w:t>
      </w:r>
      <w:r w:rsidRPr="00D05953">
        <w:rPr>
          <w:rFonts w:asciiTheme="minorHAnsi" w:eastAsia="Arial" w:hAnsiTheme="minorHAnsi" w:cs="Arial"/>
          <w:color w:val="262626"/>
          <w:sz w:val="22"/>
          <w:szCs w:val="22"/>
        </w:rPr>
        <w:t>, re-arrange to that</w:t>
      </w:r>
      <w:r w:rsidR="00A700D6" w:rsidRPr="00D05953">
        <w:rPr>
          <w:rFonts w:asciiTheme="minorHAnsi" w:eastAsia="Arial" w:hAnsiTheme="minorHAnsi" w:cs="Arial"/>
          <w:color w:val="262626"/>
          <w:sz w:val="22"/>
          <w:szCs w:val="22"/>
        </w:rPr>
        <w:t>.</w:t>
      </w:r>
      <w:r w:rsidR="0017016F" w:rsidRPr="00D05953">
        <w:rPr>
          <w:rFonts w:asciiTheme="minorHAnsi" w:eastAsia="Arial" w:hAnsiTheme="minorHAnsi" w:cs="Arial"/>
          <w:color w:val="262626"/>
          <w:sz w:val="22"/>
          <w:szCs w:val="22"/>
        </w:rPr>
        <w:t xml:space="preserve"> </w:t>
      </w:r>
      <w:r w:rsidR="00A700D6" w:rsidRPr="00D05953">
        <w:rPr>
          <w:rFonts w:asciiTheme="minorHAnsi" w:eastAsia="Arial" w:hAnsiTheme="minorHAnsi" w:cs="Arial"/>
          <w:color w:val="262626"/>
          <w:sz w:val="22"/>
          <w:szCs w:val="22"/>
        </w:rPr>
        <w:t>T</w:t>
      </w:r>
      <w:r w:rsidRPr="00D05953">
        <w:rPr>
          <w:rFonts w:asciiTheme="minorHAnsi" w:eastAsia="Arial" w:hAnsiTheme="minorHAnsi" w:cs="Arial"/>
          <w:color w:val="262626"/>
          <w:sz w:val="22"/>
          <w:szCs w:val="22"/>
        </w:rPr>
        <w:t xml:space="preserve">hey acknowledge that the upper tool has changed, and therefore </w:t>
      </w:r>
      <w:proofErr w:type="gramStart"/>
      <w:r w:rsidRPr="00D05953">
        <w:rPr>
          <w:rFonts w:asciiTheme="minorHAnsi" w:eastAsia="Arial" w:hAnsiTheme="minorHAnsi" w:cs="Arial"/>
          <w:color w:val="262626"/>
          <w:sz w:val="22"/>
          <w:szCs w:val="22"/>
        </w:rPr>
        <w:t>all of</w:t>
      </w:r>
      <w:proofErr w:type="gramEnd"/>
      <w:r w:rsidRPr="00D05953">
        <w:rPr>
          <w:rFonts w:asciiTheme="minorHAnsi" w:eastAsia="Arial" w:hAnsiTheme="minorHAnsi" w:cs="Arial"/>
          <w:color w:val="262626"/>
          <w:sz w:val="22"/>
          <w:szCs w:val="22"/>
        </w:rPr>
        <w:t xml:space="preserve"> the downstream elements now sort of readjust.</w:t>
      </w:r>
    </w:p>
    <w:p w14:paraId="6DE882FD" w14:textId="537F5480" w:rsidR="00BE5AF5" w:rsidRPr="00D05953" w:rsidRDefault="00BE5AF5">
      <w:pPr>
        <w:jc w:val="both"/>
        <w:rPr>
          <w:rFonts w:asciiTheme="minorHAnsi" w:hAnsiTheme="minorHAnsi"/>
          <w:sz w:val="22"/>
          <w:szCs w:val="22"/>
        </w:rPr>
      </w:pPr>
    </w:p>
    <w:p w14:paraId="0BF605D8" w14:textId="3E2A90D6" w:rsidR="00BE5AF5"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12:51</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Just to highligh</w:t>
      </w:r>
      <w:r w:rsidR="00E6433F" w:rsidRPr="00D05953">
        <w:rPr>
          <w:rFonts w:asciiTheme="minorHAnsi" w:eastAsia="Arial" w:hAnsiTheme="minorHAnsi" w:cs="Arial"/>
          <w:color w:val="262626"/>
          <w:sz w:val="22"/>
          <w:szCs w:val="22"/>
        </w:rPr>
        <w:t>t the focus of the group here, it’s like w</w:t>
      </w:r>
      <w:r w:rsidRPr="00D05953">
        <w:rPr>
          <w:rFonts w:asciiTheme="minorHAnsi" w:eastAsia="Arial" w:hAnsiTheme="minorHAnsi" w:cs="Arial"/>
          <w:color w:val="262626"/>
          <w:sz w:val="22"/>
          <w:szCs w:val="22"/>
        </w:rPr>
        <w:t>hen we say an architectural model or architectural geometry, we say it’</w:t>
      </w:r>
      <w:r w:rsidR="00E5675C" w:rsidRPr="00D05953">
        <w:rPr>
          <w:rFonts w:asciiTheme="minorHAnsi" w:eastAsia="Arial" w:hAnsiTheme="minorHAnsi" w:cs="Arial"/>
          <w:color w:val="262626"/>
          <w:sz w:val="22"/>
          <w:szCs w:val="22"/>
        </w:rPr>
        <w:t>s not only a design</w:t>
      </w:r>
      <w:r w:rsidR="009705AB" w:rsidRPr="00D05953">
        <w:rPr>
          <w:rFonts w:asciiTheme="minorHAnsi" w:eastAsia="Arial" w:hAnsiTheme="minorHAnsi" w:cs="Arial"/>
          <w:color w:val="262626"/>
          <w:sz w:val="22"/>
          <w:szCs w:val="22"/>
        </w:rPr>
        <w:t>ed</w:t>
      </w:r>
      <w:r w:rsidR="00E5675C" w:rsidRPr="00D05953">
        <w:rPr>
          <w:rFonts w:asciiTheme="minorHAnsi" w:eastAsia="Arial" w:hAnsiTheme="minorHAnsi" w:cs="Arial"/>
          <w:color w:val="262626"/>
          <w:sz w:val="22"/>
          <w:szCs w:val="22"/>
        </w:rPr>
        <w:t xml:space="preserve"> shape, but the</w:t>
      </w:r>
      <w:r w:rsidRPr="00D05953">
        <w:rPr>
          <w:rFonts w:asciiTheme="minorHAnsi" w:eastAsia="Arial" w:hAnsiTheme="minorHAnsi" w:cs="Arial"/>
          <w:color w:val="262626"/>
          <w:sz w:val="22"/>
          <w:szCs w:val="22"/>
        </w:rPr>
        <w:t xml:space="preserve"> shape which is informed with structure and fabrication.</w:t>
      </w:r>
    </w:p>
    <w:p w14:paraId="02033E95" w14:textId="77777777" w:rsidR="00214F76" w:rsidRPr="00D05953" w:rsidRDefault="00214F76">
      <w:pPr>
        <w:jc w:val="both"/>
        <w:rPr>
          <w:rFonts w:asciiTheme="minorHAnsi" w:hAnsiTheme="minorHAnsi"/>
          <w:sz w:val="22"/>
          <w:szCs w:val="22"/>
        </w:rPr>
      </w:pPr>
    </w:p>
    <w:p w14:paraId="3252D0EF" w14:textId="6DCD5AFA" w:rsidR="00F52544"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So</w:t>
      </w:r>
      <w:r w:rsidR="00E5675C"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taking the example of the Science Museum here, </w:t>
      </w:r>
      <w:r w:rsidR="00E5675C" w:rsidRPr="00D05953">
        <w:rPr>
          <w:rFonts w:asciiTheme="minorHAnsi" w:eastAsia="Arial" w:hAnsiTheme="minorHAnsi" w:cs="Arial"/>
          <w:color w:val="262626"/>
          <w:sz w:val="22"/>
          <w:szCs w:val="22"/>
        </w:rPr>
        <w:t xml:space="preserve">it was kind of, </w:t>
      </w:r>
      <w:r w:rsidRPr="00D05953">
        <w:rPr>
          <w:rFonts w:asciiTheme="minorHAnsi" w:eastAsia="Arial" w:hAnsiTheme="minorHAnsi" w:cs="Arial"/>
          <w:color w:val="262626"/>
          <w:sz w:val="22"/>
          <w:szCs w:val="22"/>
        </w:rPr>
        <w:t xml:space="preserve">we knew it was going to be fabricated with fabric and </w:t>
      </w:r>
      <w:r w:rsidR="009705AB" w:rsidRPr="00D05953">
        <w:rPr>
          <w:rFonts w:asciiTheme="minorHAnsi" w:eastAsia="Arial" w:hAnsiTheme="minorHAnsi" w:cs="Arial"/>
          <w:color w:val="262626"/>
          <w:sz w:val="22"/>
          <w:szCs w:val="22"/>
        </w:rPr>
        <w:t>metal edge beam</w:t>
      </w:r>
      <w:r w:rsidRPr="00D05953">
        <w:rPr>
          <w:rFonts w:asciiTheme="minorHAnsi" w:eastAsia="Arial" w:hAnsiTheme="minorHAnsi" w:cs="Arial"/>
          <w:color w:val="262626"/>
          <w:sz w:val="22"/>
          <w:szCs w:val="22"/>
        </w:rPr>
        <w:t xml:space="preserve">, so here the model was integrated with constraints to make </w:t>
      </w:r>
      <w:proofErr w:type="gramStart"/>
      <w:r w:rsidRPr="00D05953">
        <w:rPr>
          <w:rFonts w:asciiTheme="minorHAnsi" w:eastAsia="Arial" w:hAnsiTheme="minorHAnsi" w:cs="Arial"/>
          <w:color w:val="262626"/>
          <w:sz w:val="22"/>
          <w:szCs w:val="22"/>
        </w:rPr>
        <w:t>all of</w:t>
      </w:r>
      <w:proofErr w:type="gramEnd"/>
      <w:r w:rsidRPr="00D05953">
        <w:rPr>
          <w:rFonts w:asciiTheme="minorHAnsi" w:eastAsia="Arial" w:hAnsiTheme="minorHAnsi" w:cs="Arial"/>
          <w:color w:val="262626"/>
          <w:sz w:val="22"/>
          <w:szCs w:val="22"/>
        </w:rPr>
        <w:t xml:space="preserve"> these pipes 2D or it needs to be made in fabric patches, right</w:t>
      </w:r>
      <w:r w:rsidR="000C7C02" w:rsidRPr="00D05953">
        <w:rPr>
          <w:rFonts w:asciiTheme="minorHAnsi" w:eastAsia="Arial" w:hAnsiTheme="minorHAnsi" w:cs="Arial"/>
          <w:color w:val="262626"/>
          <w:sz w:val="22"/>
          <w:szCs w:val="22"/>
        </w:rPr>
        <w:t xml:space="preserve"> (Figure 08)</w:t>
      </w:r>
      <w:r w:rsidRPr="00D05953">
        <w:rPr>
          <w:rFonts w:asciiTheme="minorHAnsi" w:eastAsia="Arial" w:hAnsiTheme="minorHAnsi" w:cs="Arial"/>
          <w:color w:val="262626"/>
          <w:sz w:val="22"/>
          <w:szCs w:val="22"/>
        </w:rPr>
        <w:t xml:space="preserve">. </w:t>
      </w:r>
    </w:p>
    <w:p w14:paraId="2C49DEB0" w14:textId="7E105249" w:rsidR="00F52544" w:rsidRPr="00D05953" w:rsidRDefault="00F52544" w:rsidP="00F52544">
      <w:pPr>
        <w:jc w:val="both"/>
        <w:rPr>
          <w:rFonts w:asciiTheme="minorHAnsi" w:eastAsia="Arial" w:hAnsiTheme="minorHAnsi" w:cs="Arial"/>
          <w:color w:val="262626"/>
          <w:sz w:val="22"/>
          <w:szCs w:val="22"/>
          <w:lang w:val="en-GB"/>
        </w:rPr>
      </w:pPr>
      <w:r w:rsidRPr="00D05953">
        <w:rPr>
          <w:rFonts w:asciiTheme="minorHAnsi" w:eastAsia="Arial" w:hAnsiTheme="minorHAnsi" w:cs="Arial"/>
          <w:noProof/>
          <w:color w:val="262626"/>
          <w:sz w:val="22"/>
          <w:szCs w:val="22"/>
        </w:rPr>
        <w:lastRenderedPageBreak/>
        <w:drawing>
          <wp:anchor distT="0" distB="0" distL="114300" distR="114300" simplePos="0" relativeHeight="251662336" behindDoc="0" locked="0" layoutInCell="1" allowOverlap="1" wp14:anchorId="027D348A" wp14:editId="7916125E">
            <wp:simplePos x="0" y="0"/>
            <wp:positionH relativeFrom="column">
              <wp:posOffset>2514600</wp:posOffset>
            </wp:positionH>
            <wp:positionV relativeFrom="paragraph">
              <wp:posOffset>68580</wp:posOffset>
            </wp:positionV>
            <wp:extent cx="2098040" cy="1483360"/>
            <wp:effectExtent l="0" t="0" r="0" b="2540"/>
            <wp:wrapSquare wrapText="bothSides"/>
            <wp:docPr id="11" name="Picture 11" descr="N:\RES\DEPSHARE\Architectural Models Network\Digital\Oral History Project\CODE\Figures\08B_SCM_Pod_Rationalisation_Sea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RES\DEPSHARE\Architectural Models Network\Digital\Oral History Project\CODE\Figures\08B_SCM_Pod_Rationalisation_Seami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8040" cy="148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985BF" w14:textId="77777777" w:rsidR="00F52544" w:rsidRPr="00D05953" w:rsidRDefault="00F52544" w:rsidP="00F52544">
      <w:pPr>
        <w:jc w:val="both"/>
        <w:rPr>
          <w:rFonts w:asciiTheme="minorHAnsi" w:eastAsia="Arial" w:hAnsiTheme="minorHAnsi" w:cs="Arial"/>
          <w:color w:val="262626"/>
          <w:sz w:val="22"/>
          <w:szCs w:val="22"/>
          <w:lang w:val="en-GB"/>
        </w:rPr>
      </w:pPr>
    </w:p>
    <w:p w14:paraId="05C7823B" w14:textId="77777777" w:rsidR="00F52544" w:rsidRPr="00D05953" w:rsidRDefault="00F52544" w:rsidP="00F52544">
      <w:pPr>
        <w:jc w:val="both"/>
        <w:rPr>
          <w:rFonts w:asciiTheme="minorHAnsi" w:eastAsia="Arial" w:hAnsiTheme="minorHAnsi" w:cs="Arial"/>
          <w:color w:val="262626"/>
          <w:sz w:val="22"/>
          <w:szCs w:val="22"/>
          <w:lang w:val="en-GB"/>
        </w:rPr>
      </w:pPr>
    </w:p>
    <w:p w14:paraId="79E11080" w14:textId="77777777" w:rsidR="00F52544" w:rsidRPr="00D05953" w:rsidRDefault="00F52544" w:rsidP="00F52544">
      <w:pPr>
        <w:jc w:val="both"/>
        <w:rPr>
          <w:rFonts w:asciiTheme="minorHAnsi" w:eastAsia="Arial" w:hAnsiTheme="minorHAnsi" w:cs="Arial"/>
          <w:color w:val="262626"/>
          <w:sz w:val="22"/>
          <w:szCs w:val="22"/>
          <w:lang w:val="en-GB"/>
        </w:rPr>
      </w:pPr>
    </w:p>
    <w:p w14:paraId="04AE2E1C" w14:textId="76ED061C" w:rsidR="00F52544" w:rsidRPr="00D05953" w:rsidRDefault="00F52544" w:rsidP="00F52544">
      <w:pPr>
        <w:jc w:val="both"/>
        <w:rPr>
          <w:rFonts w:asciiTheme="minorHAnsi" w:eastAsia="Arial" w:hAnsiTheme="minorHAnsi" w:cs="Arial"/>
          <w:color w:val="262626"/>
          <w:sz w:val="22"/>
          <w:szCs w:val="22"/>
          <w:lang w:val="en-GB"/>
        </w:rPr>
      </w:pPr>
      <w:r w:rsidRPr="00D05953">
        <w:rPr>
          <w:rFonts w:asciiTheme="minorHAnsi" w:hAnsiTheme="minorHAnsi"/>
          <w:noProof/>
          <w:sz w:val="22"/>
          <w:szCs w:val="22"/>
        </w:rPr>
        <w:drawing>
          <wp:anchor distT="0" distB="0" distL="114300" distR="114300" simplePos="0" relativeHeight="251661312" behindDoc="0" locked="0" layoutInCell="1" allowOverlap="1" wp14:anchorId="563EE757" wp14:editId="029C8D4E">
            <wp:simplePos x="0" y="0"/>
            <wp:positionH relativeFrom="margin">
              <wp:posOffset>38100</wp:posOffset>
            </wp:positionH>
            <wp:positionV relativeFrom="paragraph">
              <wp:posOffset>-603250</wp:posOffset>
            </wp:positionV>
            <wp:extent cx="2152650" cy="14839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1016" t="15089" r="23248" b="4324"/>
                    <a:stretch/>
                  </pic:blipFill>
                  <pic:spPr bwMode="auto">
                    <a:xfrm>
                      <a:off x="0" y="0"/>
                      <a:ext cx="2152650" cy="1483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41B4DE" w14:textId="77777777" w:rsidR="00F52544" w:rsidRPr="00D05953" w:rsidRDefault="00F52544" w:rsidP="00F52544">
      <w:pPr>
        <w:jc w:val="both"/>
        <w:rPr>
          <w:rFonts w:asciiTheme="minorHAnsi" w:eastAsia="Arial" w:hAnsiTheme="minorHAnsi" w:cs="Arial"/>
          <w:color w:val="262626"/>
          <w:sz w:val="22"/>
          <w:szCs w:val="22"/>
          <w:lang w:val="en-GB"/>
        </w:rPr>
      </w:pPr>
    </w:p>
    <w:p w14:paraId="272FD4A6" w14:textId="77777777" w:rsidR="00F52544" w:rsidRPr="00D05953" w:rsidRDefault="00F52544" w:rsidP="00F52544">
      <w:pPr>
        <w:jc w:val="both"/>
        <w:rPr>
          <w:rFonts w:asciiTheme="minorHAnsi" w:eastAsia="Arial" w:hAnsiTheme="minorHAnsi" w:cs="Arial"/>
          <w:color w:val="262626"/>
          <w:sz w:val="22"/>
          <w:szCs w:val="22"/>
          <w:lang w:val="en-GB"/>
        </w:rPr>
      </w:pPr>
    </w:p>
    <w:p w14:paraId="4C3E9F1F" w14:textId="77777777" w:rsidR="00F52544" w:rsidRPr="00D05953" w:rsidRDefault="00F52544" w:rsidP="00F52544">
      <w:pPr>
        <w:jc w:val="both"/>
        <w:rPr>
          <w:rFonts w:asciiTheme="minorHAnsi" w:eastAsia="Arial" w:hAnsiTheme="minorHAnsi" w:cs="Arial"/>
          <w:color w:val="262626"/>
          <w:sz w:val="22"/>
          <w:szCs w:val="22"/>
          <w:lang w:val="en-GB"/>
        </w:rPr>
      </w:pPr>
    </w:p>
    <w:p w14:paraId="6586E17D" w14:textId="77777777" w:rsidR="00214F76" w:rsidRDefault="00214F76" w:rsidP="00F52544">
      <w:pPr>
        <w:jc w:val="both"/>
        <w:rPr>
          <w:rFonts w:asciiTheme="minorHAnsi" w:eastAsia="Arial" w:hAnsiTheme="minorHAnsi" w:cs="Arial"/>
          <w:color w:val="262626"/>
          <w:sz w:val="22"/>
          <w:szCs w:val="22"/>
          <w:lang w:val="en-GB"/>
        </w:rPr>
      </w:pPr>
    </w:p>
    <w:p w14:paraId="53A50566" w14:textId="77777777" w:rsidR="00214F76" w:rsidRDefault="00214F76" w:rsidP="00F52544">
      <w:pPr>
        <w:jc w:val="both"/>
        <w:rPr>
          <w:rFonts w:asciiTheme="minorHAnsi" w:eastAsia="Arial" w:hAnsiTheme="minorHAnsi" w:cs="Arial"/>
          <w:color w:val="262626"/>
          <w:sz w:val="22"/>
          <w:szCs w:val="22"/>
          <w:lang w:val="en-GB"/>
        </w:rPr>
      </w:pPr>
    </w:p>
    <w:p w14:paraId="511D59F5" w14:textId="02856CA1" w:rsidR="00F52544" w:rsidRPr="00214F76" w:rsidRDefault="00F52544" w:rsidP="00F52544">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[Figure 08 – Science Museum Maths Gallery Pod Rationalisation Boundary and Fabric Seaming Elements (Image Credit: Zaha Hadid Architects)]</w:t>
      </w:r>
    </w:p>
    <w:p w14:paraId="5769289B" w14:textId="47646EDC" w:rsidR="00F52544" w:rsidRPr="00D05953" w:rsidRDefault="00F52544">
      <w:pPr>
        <w:jc w:val="both"/>
        <w:rPr>
          <w:rFonts w:asciiTheme="minorHAnsi" w:eastAsia="Arial" w:hAnsiTheme="minorHAnsi" w:cs="Arial"/>
          <w:color w:val="262626"/>
          <w:sz w:val="22"/>
          <w:szCs w:val="22"/>
        </w:rPr>
      </w:pPr>
    </w:p>
    <w:p w14:paraId="744A6330" w14:textId="77777777" w:rsidR="00F52544"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So</w:t>
      </w:r>
      <w:r w:rsidR="00E5675C"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these constraints </w:t>
      </w:r>
      <w:r w:rsidR="009705AB" w:rsidRPr="00D05953">
        <w:rPr>
          <w:rFonts w:asciiTheme="minorHAnsi" w:eastAsia="Arial" w:hAnsiTheme="minorHAnsi" w:cs="Arial"/>
          <w:color w:val="262626"/>
          <w:sz w:val="22"/>
          <w:szCs w:val="22"/>
        </w:rPr>
        <w:t xml:space="preserve">were </w:t>
      </w:r>
      <w:r w:rsidRPr="00D05953">
        <w:rPr>
          <w:rFonts w:asciiTheme="minorHAnsi" w:eastAsia="Arial" w:hAnsiTheme="minorHAnsi" w:cs="Arial"/>
          <w:color w:val="262626"/>
          <w:sz w:val="22"/>
          <w:szCs w:val="22"/>
        </w:rPr>
        <w:t>already incorporated into a digital architectural model and then, as a proof of concept, we did a physical one.</w:t>
      </w:r>
      <w:r w:rsidR="00E5675C" w:rsidRPr="00D05953">
        <w:rPr>
          <w:rFonts w:asciiTheme="minorHAnsi" w:hAnsiTheme="minorHAnsi"/>
          <w:sz w:val="22"/>
          <w:szCs w:val="22"/>
        </w:rPr>
        <w:t xml:space="preserve"> </w:t>
      </w:r>
      <w:r w:rsidRPr="00D05953">
        <w:rPr>
          <w:rFonts w:asciiTheme="minorHAnsi" w:eastAsia="Arial" w:hAnsiTheme="minorHAnsi" w:cs="Arial"/>
          <w:color w:val="262626"/>
          <w:sz w:val="22"/>
          <w:szCs w:val="22"/>
        </w:rPr>
        <w:t xml:space="preserve">One is to fine model to prove that it can </w:t>
      </w:r>
      <w:proofErr w:type="gramStart"/>
      <w:r w:rsidRPr="00D05953">
        <w:rPr>
          <w:rFonts w:asciiTheme="minorHAnsi" w:eastAsia="Arial" w:hAnsiTheme="minorHAnsi" w:cs="Arial"/>
          <w:color w:val="262626"/>
          <w:sz w:val="22"/>
          <w:szCs w:val="22"/>
        </w:rPr>
        <w:t>actually be</w:t>
      </w:r>
      <w:proofErr w:type="gramEnd"/>
      <w:r w:rsidRPr="00D05953">
        <w:rPr>
          <w:rFonts w:asciiTheme="minorHAnsi" w:eastAsia="Arial" w:hAnsiTheme="minorHAnsi" w:cs="Arial"/>
          <w:color w:val="262626"/>
          <w:sz w:val="22"/>
          <w:szCs w:val="22"/>
        </w:rPr>
        <w:t xml:space="preserve"> done</w:t>
      </w:r>
      <w:r w:rsidR="000C7C02" w:rsidRPr="00D05953">
        <w:rPr>
          <w:rFonts w:asciiTheme="minorHAnsi" w:eastAsia="Arial" w:hAnsiTheme="minorHAnsi" w:cs="Arial"/>
          <w:color w:val="262626"/>
          <w:sz w:val="22"/>
          <w:szCs w:val="22"/>
        </w:rPr>
        <w:t xml:space="preserve"> (Figure 09)</w:t>
      </w:r>
      <w:r w:rsidRPr="00D05953">
        <w:rPr>
          <w:rFonts w:asciiTheme="minorHAnsi" w:eastAsia="Arial" w:hAnsiTheme="minorHAnsi" w:cs="Arial"/>
          <w:color w:val="262626"/>
          <w:sz w:val="22"/>
          <w:szCs w:val="22"/>
        </w:rPr>
        <w:t>. So</w:t>
      </w:r>
      <w:r w:rsidR="0017016F"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even this is also a model for us. So</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it could </w:t>
      </w:r>
      <w:r w:rsidR="0017016F" w:rsidRPr="00D05953">
        <w:rPr>
          <w:rFonts w:asciiTheme="minorHAnsi" w:eastAsia="Arial" w:hAnsiTheme="minorHAnsi" w:cs="Arial"/>
          <w:color w:val="262626"/>
          <w:sz w:val="22"/>
          <w:szCs w:val="22"/>
        </w:rPr>
        <w:t xml:space="preserve">also </w:t>
      </w:r>
      <w:r w:rsidRPr="00D05953">
        <w:rPr>
          <w:rFonts w:asciiTheme="minorHAnsi" w:eastAsia="Arial" w:hAnsiTheme="minorHAnsi" w:cs="Arial"/>
          <w:color w:val="262626"/>
          <w:sz w:val="22"/>
          <w:szCs w:val="22"/>
        </w:rPr>
        <w:t xml:space="preserve">be </w:t>
      </w:r>
      <w:r w:rsidR="006E249D" w:rsidRPr="00D05953">
        <w:rPr>
          <w:rFonts w:asciiTheme="minorHAnsi" w:eastAsia="Arial" w:hAnsiTheme="minorHAnsi" w:cs="Arial"/>
          <w:color w:val="262626"/>
          <w:sz w:val="22"/>
          <w:szCs w:val="22"/>
        </w:rPr>
        <w:t xml:space="preserve">like </w:t>
      </w:r>
      <w:r w:rsidRPr="00D05953">
        <w:rPr>
          <w:rFonts w:asciiTheme="minorHAnsi" w:eastAsia="Arial" w:hAnsiTheme="minorHAnsi" w:cs="Arial"/>
          <w:color w:val="262626"/>
          <w:sz w:val="22"/>
          <w:szCs w:val="22"/>
        </w:rPr>
        <w:t>some other example like here, these kinds of sculptures</w:t>
      </w:r>
      <w:r w:rsidR="009705AB" w:rsidRPr="00D05953">
        <w:rPr>
          <w:rFonts w:asciiTheme="minorHAnsi" w:eastAsia="Arial" w:hAnsiTheme="minorHAnsi" w:cs="Arial"/>
          <w:color w:val="262626"/>
          <w:sz w:val="22"/>
          <w:szCs w:val="22"/>
        </w:rPr>
        <w:t xml:space="preserve"> (</w:t>
      </w:r>
      <w:r w:rsidR="003A7610" w:rsidRPr="00D05953">
        <w:rPr>
          <w:rFonts w:asciiTheme="minorHAnsi" w:eastAsia="Arial" w:hAnsiTheme="minorHAnsi" w:cs="Arial"/>
          <w:color w:val="262626"/>
          <w:sz w:val="22"/>
          <w:szCs w:val="22"/>
        </w:rPr>
        <w:t>Figure 39)</w:t>
      </w:r>
      <w:r w:rsidRPr="00D05953">
        <w:rPr>
          <w:rFonts w:asciiTheme="minorHAnsi" w:eastAsia="Arial" w:hAnsiTheme="minorHAnsi" w:cs="Arial"/>
          <w:color w:val="262626"/>
          <w:sz w:val="22"/>
          <w:szCs w:val="22"/>
        </w:rPr>
        <w:t xml:space="preserve">. </w:t>
      </w:r>
    </w:p>
    <w:p w14:paraId="06CA12B5" w14:textId="01319437" w:rsidR="00F52544" w:rsidRPr="00D05953" w:rsidRDefault="00F52544">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0C75FFBF" wp14:editId="7F6300BC">
            <wp:extent cx="3438525" cy="1934377"/>
            <wp:effectExtent l="0" t="0" r="0" b="8890"/>
            <wp:docPr id="12" name="Picture 12" descr="N:\RES\DEPSHARE\Architectural Models Network\Digital\Oral History Project\CODE\Figures\09_SCM_Pod_Prot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RES\DEPSHARE\Architectural Models Network\Digital\Oral History Project\CODE\Figures\09_SCM_Pod_Prototyp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3208" cy="1937011"/>
                    </a:xfrm>
                    <a:prstGeom prst="rect">
                      <a:avLst/>
                    </a:prstGeom>
                    <a:noFill/>
                    <a:ln>
                      <a:noFill/>
                    </a:ln>
                  </pic:spPr>
                </pic:pic>
              </a:graphicData>
            </a:graphic>
          </wp:inline>
        </w:drawing>
      </w:r>
    </w:p>
    <w:p w14:paraId="6E1B5FC2" w14:textId="3C6AA144" w:rsidR="00F52544" w:rsidRPr="00214F76" w:rsidRDefault="00F52544" w:rsidP="00F52544">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[Figure 09 – Science Museum Maths Gallery Physical Model Fabrication Proof of Concept (Image Credit: Zaha Hadid Architects)]</w:t>
      </w:r>
    </w:p>
    <w:p w14:paraId="660FC0EB" w14:textId="77777777" w:rsidR="00F52544" w:rsidRPr="00D05953" w:rsidRDefault="00F52544">
      <w:pPr>
        <w:jc w:val="both"/>
        <w:rPr>
          <w:rFonts w:asciiTheme="minorHAnsi" w:eastAsia="Arial" w:hAnsiTheme="minorHAnsi" w:cs="Arial"/>
          <w:color w:val="262626"/>
          <w:sz w:val="22"/>
          <w:szCs w:val="22"/>
        </w:rPr>
      </w:pPr>
    </w:p>
    <w:p w14:paraId="526A2245" w14:textId="1861C93E" w:rsidR="00F52544" w:rsidRPr="00D05953" w:rsidRDefault="00F52544">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6B07468B" wp14:editId="39E81B08">
            <wp:extent cx="3409950" cy="2411375"/>
            <wp:effectExtent l="0" t="0" r="0" b="8255"/>
            <wp:docPr id="13" name="Picture 13" descr="N:\RES\DEPSHARE\Architectural Models Network\Digital\Oral History Project\CODE\Figures\39_AAVS_CurvedCreaseFolding Scul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RES\DEPSHARE\Architectural Models Network\Digital\Oral History Project\CODE\Figures\39_AAVS_CurvedCreaseFolding Sculptur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6113" cy="2415734"/>
                    </a:xfrm>
                    <a:prstGeom prst="rect">
                      <a:avLst/>
                    </a:prstGeom>
                    <a:noFill/>
                    <a:ln>
                      <a:noFill/>
                    </a:ln>
                  </pic:spPr>
                </pic:pic>
              </a:graphicData>
            </a:graphic>
          </wp:inline>
        </w:drawing>
      </w:r>
    </w:p>
    <w:p w14:paraId="40D5D89B" w14:textId="6DE048CB" w:rsidR="00F52544" w:rsidRPr="00214F76" w:rsidRDefault="00F52544" w:rsidP="00F52544">
      <w:pPr>
        <w:jc w:val="both"/>
        <w:rPr>
          <w:rFonts w:asciiTheme="minorHAnsi" w:eastAsia="Arial" w:hAnsiTheme="minorHAnsi" w:cs="Arial"/>
          <w:i/>
          <w:color w:val="262626"/>
          <w:sz w:val="22"/>
          <w:szCs w:val="22"/>
          <w:lang w:val="en-GB"/>
        </w:rPr>
      </w:pPr>
      <w:r w:rsidRPr="00D05953">
        <w:rPr>
          <w:rFonts w:asciiTheme="minorHAnsi" w:eastAsia="Arial" w:hAnsiTheme="minorHAnsi" w:cs="Arial"/>
          <w:i/>
          <w:color w:val="262626"/>
          <w:sz w:val="22"/>
          <w:szCs w:val="22"/>
          <w:lang w:val="en-GB"/>
        </w:rPr>
        <w:t xml:space="preserve">[Figure </w:t>
      </w:r>
      <w:r w:rsidR="00214F76">
        <w:rPr>
          <w:rFonts w:asciiTheme="minorHAnsi" w:eastAsia="Arial" w:hAnsiTheme="minorHAnsi" w:cs="Arial"/>
          <w:i/>
          <w:color w:val="262626"/>
          <w:sz w:val="22"/>
          <w:szCs w:val="22"/>
          <w:lang w:val="en-GB"/>
        </w:rPr>
        <w:t xml:space="preserve">– </w:t>
      </w:r>
      <w:r w:rsidRPr="00D05953">
        <w:rPr>
          <w:rFonts w:asciiTheme="minorHAnsi" w:eastAsia="Arial" w:hAnsiTheme="minorHAnsi" w:cs="Arial"/>
          <w:i/>
          <w:color w:val="262626"/>
          <w:sz w:val="22"/>
          <w:szCs w:val="22"/>
          <w:lang w:val="en-GB"/>
        </w:rPr>
        <w:t xml:space="preserve">39 ZHA and AA Visiting School Bangalore Curve Crease Folded Sculpture 2012 (Image </w:t>
      </w:r>
      <w:r w:rsidRPr="00214F76">
        <w:rPr>
          <w:rFonts w:asciiTheme="minorHAnsi" w:eastAsia="Arial" w:hAnsiTheme="minorHAnsi" w:cs="Arial"/>
          <w:i/>
          <w:color w:val="262626"/>
          <w:sz w:val="22"/>
          <w:szCs w:val="22"/>
          <w:lang w:val="en-GB"/>
        </w:rPr>
        <w:t xml:space="preserve">Credit: Shankar </w:t>
      </w:r>
      <w:proofErr w:type="spellStart"/>
      <w:r w:rsidRPr="00214F76">
        <w:rPr>
          <w:rFonts w:asciiTheme="minorHAnsi" w:eastAsia="Arial" w:hAnsiTheme="minorHAnsi" w:cs="Arial"/>
          <w:i/>
          <w:color w:val="262626"/>
          <w:sz w:val="22"/>
          <w:szCs w:val="22"/>
          <w:lang w:val="en-GB"/>
        </w:rPr>
        <w:t>Ramakrishanan</w:t>
      </w:r>
      <w:proofErr w:type="spellEnd"/>
      <w:r w:rsidRPr="00214F76">
        <w:rPr>
          <w:rFonts w:asciiTheme="minorHAnsi" w:eastAsia="Arial" w:hAnsiTheme="minorHAnsi" w:cs="Arial"/>
          <w:i/>
          <w:color w:val="262626"/>
          <w:sz w:val="22"/>
          <w:szCs w:val="22"/>
          <w:lang w:val="en-GB"/>
        </w:rPr>
        <w:t>)]</w:t>
      </w:r>
    </w:p>
    <w:p w14:paraId="47CE861A" w14:textId="45030B4B" w:rsidR="00F52544" w:rsidRPr="00214F76" w:rsidRDefault="00F52544">
      <w:pPr>
        <w:jc w:val="both"/>
        <w:rPr>
          <w:rFonts w:asciiTheme="minorHAnsi" w:eastAsia="Arial" w:hAnsiTheme="minorHAnsi" w:cs="Arial"/>
          <w:i/>
          <w:color w:val="262626"/>
          <w:sz w:val="22"/>
          <w:szCs w:val="22"/>
        </w:rPr>
      </w:pPr>
    </w:p>
    <w:p w14:paraId="784AF287" w14:textId="7C2E1910" w:rsidR="00BE5AF5" w:rsidRPr="00214F76"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These I would also call models for us because it’s like a prototype. So</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are trying to investigate some aspects of fabrication here, which is cutting 2D sheets and bending them into the shape. So</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this is a proof of concept model for that kind of </w:t>
      </w:r>
      <w:r w:rsidR="009705AB" w:rsidRPr="00D05953">
        <w:rPr>
          <w:rFonts w:asciiTheme="minorHAnsi" w:eastAsia="Arial" w:hAnsiTheme="minorHAnsi" w:cs="Arial"/>
          <w:color w:val="262626"/>
          <w:sz w:val="22"/>
          <w:szCs w:val="22"/>
        </w:rPr>
        <w:t>fabrication metho</w:t>
      </w:r>
      <w:r w:rsidR="001324D3" w:rsidRPr="00D05953">
        <w:rPr>
          <w:rFonts w:asciiTheme="minorHAnsi" w:eastAsia="Arial" w:hAnsiTheme="minorHAnsi" w:cs="Arial"/>
          <w:color w:val="262626"/>
          <w:sz w:val="22"/>
          <w:szCs w:val="22"/>
        </w:rPr>
        <w:t>do</w:t>
      </w:r>
      <w:r w:rsidR="009705AB" w:rsidRPr="00D05953">
        <w:rPr>
          <w:rFonts w:asciiTheme="minorHAnsi" w:eastAsia="Arial" w:hAnsiTheme="minorHAnsi" w:cs="Arial"/>
          <w:color w:val="262626"/>
          <w:sz w:val="22"/>
          <w:szCs w:val="22"/>
        </w:rPr>
        <w:t xml:space="preserve">logy </w:t>
      </w:r>
      <w:r w:rsidRPr="00D05953">
        <w:rPr>
          <w:rFonts w:asciiTheme="minorHAnsi" w:eastAsia="Arial" w:hAnsiTheme="minorHAnsi" w:cs="Arial"/>
          <w:color w:val="262626"/>
          <w:sz w:val="22"/>
          <w:szCs w:val="22"/>
        </w:rPr>
        <w:lastRenderedPageBreak/>
        <w:t>where you are trying to make a model unroll into flat sheets and then bending it back in the physical space. So</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this is also a model or a proof of concept</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which can then be applied into an architectural scale design </w:t>
      </w:r>
      <w:r w:rsidR="0017016F" w:rsidRPr="00D05953">
        <w:rPr>
          <w:rFonts w:asciiTheme="minorHAnsi" w:eastAsia="Arial" w:hAnsiTheme="minorHAnsi" w:cs="Arial"/>
          <w:color w:val="262626"/>
          <w:sz w:val="22"/>
          <w:szCs w:val="22"/>
        </w:rPr>
        <w:t>when</w:t>
      </w:r>
      <w:r w:rsidRPr="00D05953">
        <w:rPr>
          <w:rFonts w:asciiTheme="minorHAnsi" w:eastAsia="Arial" w:hAnsiTheme="minorHAnsi" w:cs="Arial"/>
          <w:color w:val="262626"/>
          <w:sz w:val="22"/>
          <w:szCs w:val="22"/>
        </w:rPr>
        <w:t xml:space="preserve"> we are building housing, for example.</w:t>
      </w:r>
    </w:p>
    <w:p w14:paraId="6E4714AF" w14:textId="77777777" w:rsidR="00BE5AF5" w:rsidRPr="00D05953" w:rsidRDefault="00BE5AF5">
      <w:pPr>
        <w:jc w:val="both"/>
        <w:rPr>
          <w:rFonts w:asciiTheme="minorHAnsi" w:hAnsiTheme="minorHAnsi"/>
          <w:sz w:val="22"/>
          <w:szCs w:val="22"/>
        </w:rPr>
      </w:pPr>
    </w:p>
    <w:p w14:paraId="37F1704A" w14:textId="5ED37737"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So</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w:t>
      </w:r>
      <w:r w:rsidR="006E249D" w:rsidRPr="00D05953">
        <w:rPr>
          <w:rFonts w:asciiTheme="minorHAnsi" w:eastAsia="Arial" w:hAnsiTheme="minorHAnsi" w:cs="Arial"/>
          <w:color w:val="262626"/>
          <w:sz w:val="22"/>
          <w:szCs w:val="22"/>
        </w:rPr>
        <w:t>e have models at varying scales,</w:t>
      </w:r>
      <w:r w:rsidRPr="00D05953">
        <w:rPr>
          <w:rFonts w:asciiTheme="minorHAnsi" w:eastAsia="Arial" w:hAnsiTheme="minorHAnsi" w:cs="Arial"/>
          <w:color w:val="262626"/>
          <w:sz w:val="22"/>
          <w:szCs w:val="22"/>
        </w:rPr>
        <w:t xml:space="preserve"> it can be digital, physical, but all of them are exploring the </w:t>
      </w:r>
      <w:r w:rsidR="0017016F" w:rsidRPr="00D05953">
        <w:rPr>
          <w:rFonts w:asciiTheme="minorHAnsi" w:eastAsia="Arial" w:hAnsiTheme="minorHAnsi" w:cs="Arial"/>
          <w:color w:val="262626"/>
          <w:sz w:val="22"/>
          <w:szCs w:val="22"/>
        </w:rPr>
        <w:t>aspects</w:t>
      </w:r>
      <w:r w:rsidRPr="00D05953">
        <w:rPr>
          <w:rFonts w:asciiTheme="minorHAnsi" w:eastAsia="Arial" w:hAnsiTheme="minorHAnsi" w:cs="Arial"/>
          <w:color w:val="262626"/>
          <w:sz w:val="22"/>
          <w:szCs w:val="22"/>
        </w:rPr>
        <w:t xml:space="preserve"> of: it </w:t>
      </w:r>
      <w:proofErr w:type="gramStart"/>
      <w:r w:rsidRPr="00D05953">
        <w:rPr>
          <w:rFonts w:asciiTheme="minorHAnsi" w:eastAsia="Arial" w:hAnsiTheme="minorHAnsi" w:cs="Arial"/>
          <w:color w:val="262626"/>
          <w:sz w:val="22"/>
          <w:szCs w:val="22"/>
        </w:rPr>
        <w:t>has to</w:t>
      </w:r>
      <w:proofErr w:type="gramEnd"/>
      <w:r w:rsidRPr="00D05953">
        <w:rPr>
          <w:rFonts w:asciiTheme="minorHAnsi" w:eastAsia="Arial" w:hAnsiTheme="minorHAnsi" w:cs="Arial"/>
          <w:color w:val="262626"/>
          <w:sz w:val="22"/>
          <w:szCs w:val="22"/>
        </w:rPr>
        <w:t xml:space="preserve"> be actually structurally feasible and it has to be actually made physically. So</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these are kind of primary constraints</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which we use in our design and development of the model itself.</w:t>
      </w:r>
    </w:p>
    <w:p w14:paraId="446DA452" w14:textId="77777777" w:rsidR="00BE5AF5" w:rsidRPr="00D05953" w:rsidRDefault="00BE5AF5">
      <w:pPr>
        <w:jc w:val="both"/>
        <w:rPr>
          <w:rFonts w:asciiTheme="minorHAnsi" w:hAnsiTheme="minorHAnsi"/>
          <w:sz w:val="22"/>
          <w:szCs w:val="22"/>
        </w:rPr>
      </w:pPr>
    </w:p>
    <w:p w14:paraId="3D45A4AC" w14:textId="2FA79DD7" w:rsidR="00BE5AF5"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14:46</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w:t>
      </w:r>
      <w:r w:rsidR="0017016F" w:rsidRPr="00D05953">
        <w:rPr>
          <w:rFonts w:asciiTheme="minorHAnsi" w:eastAsia="Arial" w:hAnsiTheme="minorHAnsi" w:cs="Arial"/>
          <w:color w:val="262626"/>
          <w:sz w:val="22"/>
          <w:szCs w:val="22"/>
        </w:rPr>
        <w:t>Yes, well h</w:t>
      </w:r>
      <w:r w:rsidRPr="00D05953">
        <w:rPr>
          <w:rFonts w:asciiTheme="minorHAnsi" w:eastAsia="Arial" w:hAnsiTheme="minorHAnsi" w:cs="Arial"/>
          <w:color w:val="262626"/>
          <w:sz w:val="22"/>
          <w:szCs w:val="22"/>
        </w:rPr>
        <w:t xml:space="preserve">ere the term 'demonstrator' is used a lot in the discipline, or 'prototype' is used a lot in the discipline. </w:t>
      </w:r>
      <w:r w:rsidR="0017016F" w:rsidRPr="00D05953">
        <w:rPr>
          <w:rFonts w:asciiTheme="minorHAnsi" w:eastAsia="Arial" w:hAnsiTheme="minorHAnsi" w:cs="Arial"/>
          <w:color w:val="262626"/>
          <w:sz w:val="22"/>
          <w:szCs w:val="22"/>
        </w:rPr>
        <w:t xml:space="preserve">And </w:t>
      </w:r>
      <w:r w:rsidRPr="00D05953">
        <w:rPr>
          <w:rFonts w:asciiTheme="minorHAnsi" w:eastAsia="Arial" w:hAnsiTheme="minorHAnsi" w:cs="Arial"/>
          <w:color w:val="262626"/>
          <w:sz w:val="22"/>
          <w:szCs w:val="22"/>
        </w:rPr>
        <w:t>'</w:t>
      </w:r>
      <w:r w:rsidR="0017016F" w:rsidRPr="00D05953">
        <w:rPr>
          <w:rFonts w:asciiTheme="minorHAnsi" w:eastAsia="Arial" w:hAnsiTheme="minorHAnsi" w:cs="Arial"/>
          <w:color w:val="262626"/>
          <w:sz w:val="22"/>
          <w:szCs w:val="22"/>
        </w:rPr>
        <w:t>p</w:t>
      </w:r>
      <w:r w:rsidRPr="00D05953">
        <w:rPr>
          <w:rFonts w:asciiTheme="minorHAnsi" w:eastAsia="Arial" w:hAnsiTheme="minorHAnsi" w:cs="Arial"/>
          <w:color w:val="262626"/>
          <w:sz w:val="22"/>
          <w:szCs w:val="22"/>
        </w:rPr>
        <w:t xml:space="preserve">rototype' is maybe a little more apt term for how we think about model because </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model</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is very much still a work in progress for us, an exploratory process. </w:t>
      </w:r>
      <w:r w:rsidR="006E249D"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not a representation. Yes</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do make representational models</w:t>
      </w:r>
      <w:r w:rsidR="000017D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r w:rsidR="000017D0" w:rsidRPr="00D05953">
        <w:rPr>
          <w:rFonts w:asciiTheme="minorHAnsi" w:eastAsia="Arial" w:hAnsiTheme="minorHAnsi" w:cs="Arial"/>
          <w:color w:val="262626"/>
          <w:sz w:val="22"/>
          <w:szCs w:val="22"/>
        </w:rPr>
        <w:t xml:space="preserve">You </w:t>
      </w:r>
      <w:r w:rsidRPr="00D05953">
        <w:rPr>
          <w:rFonts w:asciiTheme="minorHAnsi" w:eastAsia="Arial" w:hAnsiTheme="minorHAnsi" w:cs="Arial"/>
          <w:color w:val="262626"/>
          <w:sz w:val="22"/>
          <w:szCs w:val="22"/>
        </w:rPr>
        <w:t>know, clients want models</w:t>
      </w:r>
      <w:r w:rsidR="000017D0" w:rsidRPr="00D05953">
        <w:rPr>
          <w:rFonts w:asciiTheme="minorHAnsi" w:eastAsia="Arial" w:hAnsiTheme="minorHAnsi" w:cs="Arial"/>
          <w:color w:val="262626"/>
          <w:sz w:val="22"/>
          <w:szCs w:val="22"/>
        </w:rPr>
        <w:t>.</w:t>
      </w:r>
      <w:r w:rsidR="0017016F" w:rsidRPr="00D05953">
        <w:rPr>
          <w:rFonts w:asciiTheme="minorHAnsi" w:eastAsia="Arial" w:hAnsiTheme="minorHAnsi" w:cs="Arial"/>
          <w:color w:val="262626"/>
          <w:sz w:val="22"/>
          <w:szCs w:val="22"/>
        </w:rPr>
        <w:t xml:space="preserve"> </w:t>
      </w:r>
      <w:r w:rsidR="000017D0" w:rsidRPr="00D05953">
        <w:rPr>
          <w:rFonts w:asciiTheme="minorHAnsi" w:eastAsia="Arial" w:hAnsiTheme="minorHAnsi" w:cs="Arial"/>
          <w:color w:val="262626"/>
          <w:sz w:val="22"/>
          <w:szCs w:val="22"/>
        </w:rPr>
        <w:t xml:space="preserve">They're </w:t>
      </w:r>
      <w:r w:rsidRPr="00D05953">
        <w:rPr>
          <w:rFonts w:asciiTheme="minorHAnsi" w:eastAsia="Arial" w:hAnsiTheme="minorHAnsi" w:cs="Arial"/>
          <w:color w:val="262626"/>
          <w:sz w:val="22"/>
          <w:szCs w:val="22"/>
        </w:rPr>
        <w:t>very useful marketing tools for sure, and we have them on exhibition</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no problem</w:t>
      </w:r>
      <w:r w:rsidR="006E249D" w:rsidRPr="00D05953">
        <w:rPr>
          <w:rFonts w:asciiTheme="minorHAnsi" w:eastAsia="Arial" w:hAnsiTheme="minorHAnsi" w:cs="Arial"/>
          <w:color w:val="262626"/>
          <w:sz w:val="22"/>
          <w:szCs w:val="22"/>
        </w:rPr>
        <w:t>. B</w:t>
      </w:r>
      <w:r w:rsidRPr="00D05953">
        <w:rPr>
          <w:rFonts w:asciiTheme="minorHAnsi" w:eastAsia="Arial" w:hAnsiTheme="minorHAnsi" w:cs="Arial"/>
          <w:color w:val="262626"/>
          <w:sz w:val="22"/>
          <w:szCs w:val="22"/>
        </w:rPr>
        <w:t xml:space="preserve">ut our group is more engaged in trying to make things that pose problems for people to examine, you know? Or to evoke other questions that perhaps need to be solved and </w:t>
      </w:r>
      <w:proofErr w:type="spellStart"/>
      <w:r w:rsidRPr="00D05953">
        <w:rPr>
          <w:rFonts w:asciiTheme="minorHAnsi" w:eastAsia="Arial" w:hAnsiTheme="minorHAnsi" w:cs="Arial"/>
          <w:color w:val="262626"/>
          <w:sz w:val="22"/>
          <w:szCs w:val="22"/>
        </w:rPr>
        <w:t>Vishu</w:t>
      </w:r>
      <w:r w:rsidR="0017016F"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s</w:t>
      </w:r>
      <w:proofErr w:type="spellEnd"/>
      <w:r w:rsidRPr="00D05953">
        <w:rPr>
          <w:rFonts w:asciiTheme="minorHAnsi" w:eastAsia="Arial" w:hAnsiTheme="minorHAnsi" w:cs="Arial"/>
          <w:color w:val="262626"/>
          <w:sz w:val="22"/>
          <w:szCs w:val="22"/>
        </w:rPr>
        <w:t xml:space="preserve"> pointed out some very good ones here. Maybe as we go </w:t>
      </w:r>
      <w:r w:rsidR="0017016F" w:rsidRPr="00D05953">
        <w:rPr>
          <w:rFonts w:asciiTheme="minorHAnsi" w:eastAsia="Arial" w:hAnsiTheme="minorHAnsi" w:cs="Arial"/>
          <w:color w:val="262626"/>
          <w:sz w:val="22"/>
          <w:szCs w:val="22"/>
        </w:rPr>
        <w:t xml:space="preserve">on </w:t>
      </w:r>
      <w:r w:rsidRPr="00D05953">
        <w:rPr>
          <w:rFonts w:asciiTheme="minorHAnsi" w:eastAsia="Arial" w:hAnsiTheme="minorHAnsi" w:cs="Arial"/>
          <w:color w:val="262626"/>
          <w:sz w:val="22"/>
          <w:szCs w:val="22"/>
        </w:rPr>
        <w:t>with the questions I'm sure some of the teaching focus will come up and how this comes into play with model making and feedback in the profession.</w:t>
      </w:r>
    </w:p>
    <w:p w14:paraId="33CB2DE1" w14:textId="77777777" w:rsidR="00BE5AF5" w:rsidRPr="00D05953" w:rsidRDefault="00BE5AF5">
      <w:pPr>
        <w:jc w:val="both"/>
        <w:rPr>
          <w:rFonts w:asciiTheme="minorHAnsi" w:hAnsiTheme="minorHAnsi"/>
          <w:sz w:val="22"/>
          <w:szCs w:val="22"/>
        </w:rPr>
      </w:pPr>
    </w:p>
    <w:p w14:paraId="14ABF0F3" w14:textId="11ABA4A5" w:rsidR="00BE5AF5"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15:42</w:t>
      </w:r>
      <w:r w:rsidRPr="00D05953">
        <w:rPr>
          <w:rFonts w:asciiTheme="minorHAnsi" w:eastAsia="Arial" w:hAnsiTheme="minorHAnsi" w:cs="Arial"/>
          <w:color w:val="262626"/>
          <w:sz w:val="22"/>
          <w:szCs w:val="22"/>
        </w:rPr>
        <w:t xml:space="preserve"> MM: Yeah, if I can pick up on </w:t>
      </w:r>
      <w:r w:rsidR="0017016F" w:rsidRPr="00D05953">
        <w:rPr>
          <w:rFonts w:asciiTheme="minorHAnsi" w:eastAsia="Arial" w:hAnsiTheme="minorHAnsi" w:cs="Arial"/>
          <w:color w:val="262626"/>
          <w:sz w:val="22"/>
          <w:szCs w:val="22"/>
        </w:rPr>
        <w:t xml:space="preserve">the sort of, I guess </w:t>
      </w:r>
      <w:r w:rsidRPr="00D05953">
        <w:rPr>
          <w:rFonts w:asciiTheme="minorHAnsi" w:eastAsia="Arial" w:hAnsiTheme="minorHAnsi" w:cs="Arial"/>
          <w:color w:val="262626"/>
          <w:sz w:val="22"/>
          <w:szCs w:val="22"/>
        </w:rPr>
        <w:t xml:space="preserve">the work-in-progress aspect that you guys have mentioned, of the model which I think is very interesting and differs to the traditional content of the model. How does the materiality of it, and the different materials used, how is that </w:t>
      </w:r>
      <w:r w:rsidR="006E249D" w:rsidRPr="00D05953">
        <w:rPr>
          <w:rFonts w:asciiTheme="minorHAnsi" w:eastAsia="Arial" w:hAnsiTheme="minorHAnsi" w:cs="Arial"/>
          <w:color w:val="262626"/>
          <w:sz w:val="22"/>
          <w:szCs w:val="22"/>
        </w:rPr>
        <w:t>determined?</w:t>
      </w:r>
      <w:r w:rsidRPr="00D05953">
        <w:rPr>
          <w:rFonts w:asciiTheme="minorHAnsi" w:eastAsia="Arial" w:hAnsiTheme="minorHAnsi" w:cs="Arial"/>
          <w:color w:val="262626"/>
          <w:sz w:val="22"/>
          <w:szCs w:val="22"/>
        </w:rPr>
        <w:t xml:space="preserve"> </w:t>
      </w:r>
      <w:r w:rsidR="00C20604" w:rsidRPr="00D05953">
        <w:rPr>
          <w:rFonts w:asciiTheme="minorHAnsi" w:eastAsia="Arial" w:hAnsiTheme="minorHAnsi" w:cs="Arial"/>
          <w:color w:val="262626"/>
          <w:sz w:val="22"/>
          <w:szCs w:val="22"/>
        </w:rPr>
        <w:t>And so, f</w:t>
      </w:r>
      <w:r w:rsidRPr="00D05953">
        <w:rPr>
          <w:rFonts w:asciiTheme="minorHAnsi" w:eastAsia="Arial" w:hAnsiTheme="minorHAnsi" w:cs="Arial"/>
          <w:color w:val="262626"/>
          <w:sz w:val="22"/>
          <w:szCs w:val="22"/>
        </w:rPr>
        <w:t>or example</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if you initially have </w:t>
      </w:r>
      <w:r w:rsidR="00C20604" w:rsidRPr="00D05953">
        <w:rPr>
          <w:rFonts w:asciiTheme="minorHAnsi" w:eastAsia="Arial" w:hAnsiTheme="minorHAnsi" w:cs="Arial"/>
          <w:color w:val="262626"/>
          <w:sz w:val="22"/>
          <w:szCs w:val="22"/>
        </w:rPr>
        <w:t xml:space="preserve">a </w:t>
      </w:r>
      <w:r w:rsidRPr="00D05953">
        <w:rPr>
          <w:rFonts w:asciiTheme="minorHAnsi" w:eastAsia="Arial" w:hAnsiTheme="minorHAnsi" w:cs="Arial"/>
          <w:color w:val="262626"/>
          <w:sz w:val="22"/>
          <w:szCs w:val="22"/>
        </w:rPr>
        <w:t xml:space="preserve">digital model that is then made physically - do you try that in several different materials or what is the </w:t>
      </w:r>
      <w:r w:rsidR="00C20604" w:rsidRPr="00D05953">
        <w:rPr>
          <w:rFonts w:asciiTheme="minorHAnsi" w:eastAsia="Arial" w:hAnsiTheme="minorHAnsi" w:cs="Arial"/>
          <w:color w:val="262626"/>
          <w:sz w:val="22"/>
          <w:szCs w:val="22"/>
        </w:rPr>
        <w:t xml:space="preserve">kind of </w:t>
      </w:r>
      <w:r w:rsidRPr="00D05953">
        <w:rPr>
          <w:rFonts w:asciiTheme="minorHAnsi" w:eastAsia="Arial" w:hAnsiTheme="minorHAnsi" w:cs="Arial"/>
          <w:color w:val="262626"/>
          <w:sz w:val="22"/>
          <w:szCs w:val="22"/>
        </w:rPr>
        <w:t>process for the actual tangible material</w:t>
      </w:r>
      <w:r w:rsidR="00C20604" w:rsidRPr="00D05953">
        <w:rPr>
          <w:rFonts w:asciiTheme="minorHAnsi" w:eastAsia="Arial" w:hAnsiTheme="minorHAnsi" w:cs="Arial"/>
          <w:color w:val="262626"/>
          <w:sz w:val="22"/>
          <w:szCs w:val="22"/>
        </w:rPr>
        <w:t>s</w:t>
      </w:r>
      <w:r w:rsidRPr="00D05953">
        <w:rPr>
          <w:rFonts w:asciiTheme="minorHAnsi" w:eastAsia="Arial" w:hAnsiTheme="minorHAnsi" w:cs="Arial"/>
          <w:color w:val="262626"/>
          <w:sz w:val="22"/>
          <w:szCs w:val="22"/>
        </w:rPr>
        <w:t xml:space="preserve"> used?</w:t>
      </w:r>
    </w:p>
    <w:p w14:paraId="23475672" w14:textId="77777777" w:rsidR="00BE5AF5" w:rsidRPr="00D05953" w:rsidRDefault="00BE5AF5">
      <w:pPr>
        <w:jc w:val="both"/>
        <w:rPr>
          <w:rFonts w:asciiTheme="minorHAnsi" w:hAnsiTheme="minorHAnsi"/>
          <w:sz w:val="22"/>
          <w:szCs w:val="22"/>
        </w:rPr>
      </w:pPr>
    </w:p>
    <w:p w14:paraId="02CC27CA" w14:textId="15F7D88E" w:rsidR="00BE5AF5"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16:15</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So</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in the initial stages we might not have a material in mind, but we might have </w:t>
      </w:r>
      <w:r w:rsidR="00C20604" w:rsidRPr="00D05953">
        <w:rPr>
          <w:rFonts w:asciiTheme="minorHAnsi" w:eastAsia="Arial" w:hAnsiTheme="minorHAnsi" w:cs="Arial"/>
          <w:color w:val="262626"/>
          <w:sz w:val="22"/>
          <w:szCs w:val="22"/>
        </w:rPr>
        <w:t xml:space="preserve">like </w:t>
      </w:r>
      <w:r w:rsidRPr="00D05953">
        <w:rPr>
          <w:rFonts w:asciiTheme="minorHAnsi" w:eastAsia="Arial" w:hAnsiTheme="minorHAnsi" w:cs="Arial"/>
          <w:color w:val="262626"/>
          <w:sz w:val="22"/>
          <w:szCs w:val="22"/>
        </w:rPr>
        <w:t>a fabrication constraint in mind. Let's say</w:t>
      </w:r>
      <w:r w:rsidR="00C20604"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it needs to be made up of flat sheet material</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which is cut and </w:t>
      </w:r>
      <w:r w:rsidR="006E249D" w:rsidRPr="00D05953">
        <w:rPr>
          <w:rFonts w:asciiTheme="minorHAnsi" w:eastAsia="Arial" w:hAnsiTheme="minorHAnsi" w:cs="Arial"/>
          <w:color w:val="262626"/>
          <w:sz w:val="22"/>
          <w:szCs w:val="22"/>
        </w:rPr>
        <w:t xml:space="preserve">then </w:t>
      </w:r>
      <w:r w:rsidRPr="00D05953">
        <w:rPr>
          <w:rFonts w:asciiTheme="minorHAnsi" w:eastAsia="Arial" w:hAnsiTheme="minorHAnsi" w:cs="Arial"/>
          <w:color w:val="262626"/>
          <w:sz w:val="22"/>
          <w:szCs w:val="22"/>
        </w:rPr>
        <w:t xml:space="preserve">folded into place. This flat sheet can be </w:t>
      </w:r>
      <w:proofErr w:type="spellStart"/>
      <w:r w:rsidRPr="00D05953">
        <w:rPr>
          <w:rFonts w:asciiTheme="minorHAnsi" w:eastAsia="Arial" w:hAnsiTheme="minorHAnsi" w:cs="Arial"/>
          <w:color w:val="262626"/>
          <w:sz w:val="22"/>
          <w:szCs w:val="22"/>
        </w:rPr>
        <w:t>materialised</w:t>
      </w:r>
      <w:proofErr w:type="spellEnd"/>
      <w:r w:rsidRPr="00D05953">
        <w:rPr>
          <w:rFonts w:asciiTheme="minorHAnsi" w:eastAsia="Arial" w:hAnsiTheme="minorHAnsi" w:cs="Arial"/>
          <w:color w:val="262626"/>
          <w:sz w:val="22"/>
          <w:szCs w:val="22"/>
        </w:rPr>
        <w:t xml:space="preserve"> differently</w:t>
      </w:r>
      <w:r w:rsidR="00C20604" w:rsidRPr="00D05953">
        <w:rPr>
          <w:rFonts w:asciiTheme="minorHAnsi" w:eastAsia="Arial" w:hAnsiTheme="minorHAnsi" w:cs="Arial"/>
          <w:color w:val="262626"/>
          <w:sz w:val="22"/>
          <w:szCs w:val="22"/>
        </w:rPr>
        <w:t>; it</w:t>
      </w:r>
      <w:r w:rsidRPr="00D05953">
        <w:rPr>
          <w:rFonts w:asciiTheme="minorHAnsi" w:eastAsia="Arial" w:hAnsiTheme="minorHAnsi" w:cs="Arial"/>
          <w:color w:val="262626"/>
          <w:sz w:val="22"/>
          <w:szCs w:val="22"/>
        </w:rPr>
        <w:t xml:space="preserve"> </w:t>
      </w:r>
      <w:r w:rsidR="006E249D" w:rsidRPr="00D05953">
        <w:rPr>
          <w:rFonts w:asciiTheme="minorHAnsi" w:eastAsia="Arial" w:hAnsiTheme="minorHAnsi" w:cs="Arial"/>
          <w:color w:val="262626"/>
          <w:sz w:val="22"/>
          <w:szCs w:val="22"/>
        </w:rPr>
        <w:t>could</w:t>
      </w:r>
      <w:r w:rsidRPr="00D05953">
        <w:rPr>
          <w:rFonts w:asciiTheme="minorHAnsi" w:eastAsia="Arial" w:hAnsiTheme="minorHAnsi" w:cs="Arial"/>
          <w:color w:val="262626"/>
          <w:sz w:val="22"/>
          <w:szCs w:val="22"/>
        </w:rPr>
        <w:t xml:space="preserve"> be flat sheets of metal or it could be flat sheets of plywood. So</w:t>
      </w:r>
      <w:r w:rsidR="006E249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there are different types to explore it, but </w:t>
      </w:r>
      <w:r w:rsidR="000017D0" w:rsidRPr="00D05953">
        <w:rPr>
          <w:rFonts w:asciiTheme="minorHAnsi" w:eastAsia="Arial" w:hAnsiTheme="minorHAnsi" w:cs="Arial"/>
          <w:color w:val="262626"/>
          <w:sz w:val="22"/>
          <w:szCs w:val="22"/>
        </w:rPr>
        <w:t xml:space="preserve">the </w:t>
      </w:r>
      <w:r w:rsidRPr="00D05953">
        <w:rPr>
          <w:rFonts w:asciiTheme="minorHAnsi" w:eastAsia="Arial" w:hAnsiTheme="minorHAnsi" w:cs="Arial"/>
          <w:color w:val="262626"/>
          <w:sz w:val="22"/>
          <w:szCs w:val="22"/>
        </w:rPr>
        <w:t xml:space="preserve">computational model is the same in the sense that each of the geometries we have has to unroll into flat sheets </w:t>
      </w:r>
      <w:r w:rsidR="000017D0" w:rsidRPr="00D05953">
        <w:rPr>
          <w:rFonts w:asciiTheme="minorHAnsi" w:eastAsia="Arial" w:hAnsiTheme="minorHAnsi" w:cs="Arial"/>
          <w:color w:val="262626"/>
          <w:sz w:val="22"/>
          <w:szCs w:val="22"/>
        </w:rPr>
        <w:t>S</w:t>
      </w:r>
      <w:r w:rsidRPr="00D05953">
        <w:rPr>
          <w:rFonts w:asciiTheme="minorHAnsi" w:eastAsia="Arial" w:hAnsiTheme="minorHAnsi" w:cs="Arial"/>
          <w:color w:val="262626"/>
          <w:sz w:val="22"/>
          <w:szCs w:val="22"/>
        </w:rPr>
        <w:t>o that is the geometrical constraint of the fabrication. Then we can explore the fabrication in multiple different materials. In this case</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timber or metal or if it is becoming a minimal surface, like in the case of </w:t>
      </w:r>
      <w:r w:rsidR="002A4E78" w:rsidRPr="00D05953">
        <w:rPr>
          <w:rFonts w:asciiTheme="minorHAnsi" w:eastAsia="Arial" w:hAnsiTheme="minorHAnsi" w:cs="Arial"/>
          <w:color w:val="262626"/>
          <w:sz w:val="22"/>
          <w:szCs w:val="22"/>
        </w:rPr>
        <w:t xml:space="preserve">in </w:t>
      </w:r>
      <w:r w:rsidRPr="00D05953">
        <w:rPr>
          <w:rFonts w:asciiTheme="minorHAnsi" w:eastAsia="Arial" w:hAnsiTheme="minorHAnsi" w:cs="Arial"/>
          <w:color w:val="262626"/>
          <w:sz w:val="22"/>
          <w:szCs w:val="22"/>
        </w:rPr>
        <w:t>the Science Museum, then in that case we knew it was going to be done in fabric, so that's why it had to be minimal surface because</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it then only can make it out of fabric. So</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it kind of goes both ways - one is to </w:t>
      </w:r>
      <w:r w:rsidR="002A4E78" w:rsidRPr="00D05953">
        <w:rPr>
          <w:rFonts w:asciiTheme="minorHAnsi" w:eastAsia="Arial" w:hAnsiTheme="minorHAnsi" w:cs="Arial"/>
          <w:color w:val="262626"/>
          <w:sz w:val="22"/>
          <w:szCs w:val="22"/>
        </w:rPr>
        <w:t xml:space="preserve">kind of </w:t>
      </w:r>
      <w:r w:rsidRPr="00D05953">
        <w:rPr>
          <w:rFonts w:asciiTheme="minorHAnsi" w:eastAsia="Arial" w:hAnsiTheme="minorHAnsi" w:cs="Arial"/>
          <w:color w:val="262626"/>
          <w:sz w:val="22"/>
          <w:szCs w:val="22"/>
        </w:rPr>
        <w:t>abstract it geometrically</w:t>
      </w:r>
      <w:r w:rsidR="00C2060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so you can </w:t>
      </w:r>
      <w:proofErr w:type="spellStart"/>
      <w:r w:rsidRPr="00D05953">
        <w:rPr>
          <w:rFonts w:asciiTheme="minorHAnsi" w:eastAsia="Arial" w:hAnsiTheme="minorHAnsi" w:cs="Arial"/>
          <w:color w:val="262626"/>
          <w:sz w:val="22"/>
          <w:szCs w:val="22"/>
        </w:rPr>
        <w:t>visualise</w:t>
      </w:r>
      <w:proofErr w:type="spellEnd"/>
      <w:r w:rsidRPr="00D05953">
        <w:rPr>
          <w:rFonts w:asciiTheme="minorHAnsi" w:eastAsia="Arial" w:hAnsiTheme="minorHAnsi" w:cs="Arial"/>
          <w:color w:val="262626"/>
          <w:sz w:val="22"/>
          <w:szCs w:val="22"/>
        </w:rPr>
        <w:t xml:space="preserve"> it in </w:t>
      </w:r>
      <w:r w:rsidR="002A4E78" w:rsidRPr="00D05953">
        <w:rPr>
          <w:rFonts w:asciiTheme="minorHAnsi" w:eastAsia="Arial" w:hAnsiTheme="minorHAnsi" w:cs="Arial"/>
          <w:color w:val="262626"/>
          <w:sz w:val="22"/>
          <w:szCs w:val="22"/>
        </w:rPr>
        <w:t>the 3D world in the computer</w:t>
      </w:r>
      <w:r w:rsidR="00C2060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and the other one is also informed through physical ways of doing things.</w:t>
      </w:r>
    </w:p>
    <w:p w14:paraId="6D1F11B9" w14:textId="77777777" w:rsidR="00BE5AF5" w:rsidRPr="00D05953" w:rsidRDefault="00BE5AF5">
      <w:pPr>
        <w:jc w:val="both"/>
        <w:rPr>
          <w:rFonts w:asciiTheme="minorHAnsi" w:hAnsiTheme="minorHAnsi"/>
          <w:sz w:val="22"/>
          <w:szCs w:val="22"/>
        </w:rPr>
      </w:pPr>
    </w:p>
    <w:p w14:paraId="718AA752" w14:textId="2B93E32E" w:rsidR="00716368"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17:40</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w:t>
      </w:r>
      <w:proofErr w:type="gramStart"/>
      <w:r w:rsidR="002A4E78" w:rsidRPr="00D05953">
        <w:rPr>
          <w:rFonts w:asciiTheme="minorHAnsi" w:eastAsia="Arial" w:hAnsiTheme="minorHAnsi" w:cs="Arial"/>
          <w:color w:val="262626"/>
          <w:sz w:val="22"/>
          <w:szCs w:val="22"/>
        </w:rPr>
        <w:t>Yes</w:t>
      </w:r>
      <w:proofErr w:type="gramEnd"/>
      <w:r w:rsidR="002A4E78" w:rsidRPr="00D05953">
        <w:rPr>
          <w:rFonts w:asciiTheme="minorHAnsi" w:eastAsia="Arial" w:hAnsiTheme="minorHAnsi" w:cs="Arial"/>
          <w:color w:val="262626"/>
          <w:sz w:val="22"/>
          <w:szCs w:val="22"/>
        </w:rPr>
        <w:t xml:space="preserve"> and so, what I think </w:t>
      </w:r>
      <w:proofErr w:type="spellStart"/>
      <w:r w:rsidR="002A4E78" w:rsidRPr="00D05953">
        <w:rPr>
          <w:rFonts w:asciiTheme="minorHAnsi" w:eastAsia="Arial" w:hAnsiTheme="minorHAnsi" w:cs="Arial"/>
          <w:color w:val="262626"/>
          <w:sz w:val="22"/>
          <w:szCs w:val="22"/>
        </w:rPr>
        <w:t>Vishu</w:t>
      </w:r>
      <w:proofErr w:type="spellEnd"/>
      <w:r w:rsidR="002A4E78" w:rsidRPr="00D05953">
        <w:rPr>
          <w:rFonts w:asciiTheme="minorHAnsi" w:eastAsia="Arial" w:hAnsiTheme="minorHAnsi" w:cs="Arial"/>
          <w:color w:val="262626"/>
          <w:sz w:val="22"/>
          <w:szCs w:val="22"/>
        </w:rPr>
        <w:t xml:space="preserve"> is starting to touch on, </w:t>
      </w:r>
      <w:r w:rsidRPr="00D05953">
        <w:rPr>
          <w:rFonts w:asciiTheme="minorHAnsi" w:eastAsia="Arial" w:hAnsiTheme="minorHAnsi" w:cs="Arial"/>
          <w:color w:val="262626"/>
          <w:sz w:val="22"/>
          <w:szCs w:val="22"/>
        </w:rPr>
        <w:t xml:space="preserve">I'm going to talk about </w:t>
      </w:r>
      <w:proofErr w:type="spellStart"/>
      <w:r w:rsidRPr="00D05953">
        <w:rPr>
          <w:rFonts w:asciiTheme="minorHAnsi" w:eastAsia="Arial" w:hAnsiTheme="minorHAnsi" w:cs="Arial"/>
          <w:bCs/>
          <w:color w:val="262626"/>
          <w:sz w:val="22"/>
          <w:szCs w:val="22"/>
        </w:rPr>
        <w:t>Volu</w:t>
      </w:r>
      <w:proofErr w:type="spellEnd"/>
      <w:r w:rsidRPr="00D05953">
        <w:rPr>
          <w:rFonts w:asciiTheme="minorHAnsi" w:eastAsia="Arial" w:hAnsiTheme="minorHAnsi" w:cs="Arial"/>
          <w:bCs/>
          <w:color w:val="262626"/>
          <w:sz w:val="22"/>
          <w:szCs w:val="22"/>
        </w:rPr>
        <w:t xml:space="preserve"> </w:t>
      </w:r>
      <w:r w:rsidRPr="00D05953">
        <w:rPr>
          <w:rFonts w:asciiTheme="minorHAnsi" w:eastAsia="Arial" w:hAnsiTheme="minorHAnsi" w:cs="Arial"/>
          <w:color w:val="262626"/>
          <w:sz w:val="22"/>
          <w:szCs w:val="22"/>
        </w:rPr>
        <w:t>here for a second</w:t>
      </w:r>
      <w:r w:rsidR="000E226C" w:rsidRPr="00D05953">
        <w:rPr>
          <w:rFonts w:asciiTheme="minorHAnsi" w:eastAsia="Arial" w:hAnsiTheme="minorHAnsi" w:cs="Arial"/>
          <w:color w:val="262626"/>
          <w:sz w:val="22"/>
          <w:szCs w:val="22"/>
        </w:rPr>
        <w:t xml:space="preserve"> (Figure 10</w:t>
      </w:r>
      <w:r w:rsidR="00B27621" w:rsidRPr="00D05953">
        <w:rPr>
          <w:rFonts w:asciiTheme="minorHAnsi" w:eastAsia="Arial" w:hAnsiTheme="minorHAnsi" w:cs="Arial"/>
          <w:color w:val="262626"/>
          <w:sz w:val="22"/>
          <w:szCs w:val="22"/>
        </w:rPr>
        <w:t>,11</w:t>
      </w:r>
      <w:r w:rsidR="000E226C"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p>
    <w:p w14:paraId="4E8EDAF8" w14:textId="3D9FDCD7" w:rsidR="00716368" w:rsidRPr="00214F76" w:rsidRDefault="00716368">
      <w:pPr>
        <w:jc w:val="both"/>
        <w:rPr>
          <w:rFonts w:asciiTheme="minorHAnsi" w:eastAsia="Arial" w:hAnsiTheme="minorHAnsi" w:cs="Arial"/>
          <w:i/>
          <w:color w:val="262626"/>
          <w:sz w:val="22"/>
          <w:szCs w:val="22"/>
        </w:rPr>
      </w:pPr>
      <w:r w:rsidRPr="00D05953">
        <w:rPr>
          <w:rFonts w:asciiTheme="minorHAnsi" w:eastAsia="Arial" w:hAnsiTheme="minorHAnsi" w:cs="Arial"/>
          <w:noProof/>
          <w:color w:val="262626"/>
          <w:sz w:val="22"/>
          <w:szCs w:val="22"/>
        </w:rPr>
        <w:lastRenderedPageBreak/>
        <w:drawing>
          <wp:anchor distT="0" distB="0" distL="114300" distR="114300" simplePos="0" relativeHeight="251663360" behindDoc="0" locked="0" layoutInCell="1" allowOverlap="1" wp14:anchorId="3C2DD64E" wp14:editId="38E80597">
            <wp:simplePos x="0" y="0"/>
            <wp:positionH relativeFrom="margin">
              <wp:align>left</wp:align>
            </wp:positionH>
            <wp:positionV relativeFrom="paragraph">
              <wp:posOffset>200025</wp:posOffset>
            </wp:positionV>
            <wp:extent cx="3352800" cy="1887220"/>
            <wp:effectExtent l="0" t="0" r="0" b="0"/>
            <wp:wrapTopAndBottom/>
            <wp:docPr id="14" name="Picture 14" descr="N:\RES\DEPSHARE\Architectural Models Network\Digital\Oral History Project\CODE\Figures\10_Volu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RES\DEPSHARE\Architectural Models Network\Digital\Oral History Project\CODE\Figures\10_Volu_Overvie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2800" cy="1887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5FD7A" w14:textId="382B3165" w:rsidR="00716368" w:rsidRPr="00214F76" w:rsidRDefault="00716368">
      <w:pPr>
        <w:jc w:val="both"/>
        <w:rPr>
          <w:rFonts w:asciiTheme="minorHAnsi" w:eastAsia="Arial" w:hAnsiTheme="minorHAnsi" w:cs="Arial"/>
          <w:i/>
          <w:color w:val="262626"/>
          <w:sz w:val="22"/>
          <w:szCs w:val="22"/>
        </w:rPr>
      </w:pPr>
    </w:p>
    <w:p w14:paraId="6C12CABA" w14:textId="665AD890" w:rsidR="00716368" w:rsidRPr="00214F76" w:rsidRDefault="00716368">
      <w:pPr>
        <w:jc w:val="both"/>
        <w:rPr>
          <w:rFonts w:asciiTheme="minorHAnsi" w:eastAsia="Arial" w:hAnsiTheme="minorHAnsi" w:cs="Arial"/>
          <w:i/>
          <w:color w:val="262626"/>
          <w:sz w:val="22"/>
          <w:szCs w:val="22"/>
        </w:rPr>
      </w:pPr>
    </w:p>
    <w:p w14:paraId="4632F690" w14:textId="6ACC0CB4" w:rsidR="00716368" w:rsidRPr="00214F76" w:rsidRDefault="00716368">
      <w:pPr>
        <w:jc w:val="both"/>
        <w:rPr>
          <w:rFonts w:asciiTheme="minorHAnsi" w:eastAsia="Arial" w:hAnsiTheme="minorHAnsi" w:cs="Arial"/>
          <w:i/>
          <w:color w:val="262626"/>
          <w:sz w:val="22"/>
          <w:szCs w:val="22"/>
        </w:rPr>
      </w:pPr>
      <w:r w:rsidRPr="00214F76">
        <w:rPr>
          <w:rFonts w:asciiTheme="minorHAnsi" w:eastAsia="Arial" w:hAnsiTheme="minorHAnsi" w:cs="Arial"/>
          <w:i/>
          <w:noProof/>
          <w:color w:val="262626"/>
          <w:sz w:val="22"/>
          <w:szCs w:val="22"/>
        </w:rPr>
        <w:drawing>
          <wp:inline distT="0" distB="0" distL="0" distR="0" wp14:anchorId="098C7FAF" wp14:editId="18F6B7F6">
            <wp:extent cx="3314700" cy="1863399"/>
            <wp:effectExtent l="0" t="0" r="0" b="3810"/>
            <wp:docPr id="15" name="Picture 15" descr="N:\RES\DEPSHARE\Architectural Models Network\Digital\Oral History Project\CODE\Figures\10A_Volu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RES\DEPSHARE\Architectural Models Network\Digital\Oral History Project\CODE\Figures\10A_Volu_Overvi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5881" cy="1864063"/>
                    </a:xfrm>
                    <a:prstGeom prst="rect">
                      <a:avLst/>
                    </a:prstGeom>
                    <a:noFill/>
                    <a:ln>
                      <a:noFill/>
                    </a:ln>
                  </pic:spPr>
                </pic:pic>
              </a:graphicData>
            </a:graphic>
          </wp:inline>
        </w:drawing>
      </w:r>
    </w:p>
    <w:p w14:paraId="580BA28D" w14:textId="5167CEC4" w:rsidR="00716368" w:rsidRPr="00214F76" w:rsidRDefault="00716368">
      <w:pPr>
        <w:jc w:val="both"/>
        <w:rPr>
          <w:rFonts w:asciiTheme="minorHAnsi" w:eastAsia="Arial" w:hAnsiTheme="minorHAnsi" w:cs="Arial"/>
          <w:i/>
          <w:color w:val="262626"/>
          <w:sz w:val="22"/>
          <w:szCs w:val="22"/>
        </w:rPr>
      </w:pPr>
    </w:p>
    <w:p w14:paraId="1674235A" w14:textId="325C7A18" w:rsidR="00716368" w:rsidRPr="00214F76" w:rsidRDefault="00716368">
      <w:pPr>
        <w:jc w:val="both"/>
        <w:rPr>
          <w:rFonts w:asciiTheme="minorHAnsi" w:eastAsia="Arial" w:hAnsiTheme="minorHAnsi" w:cs="Arial"/>
          <w:i/>
          <w:color w:val="262626"/>
          <w:sz w:val="22"/>
          <w:szCs w:val="22"/>
        </w:rPr>
      </w:pPr>
      <w:r w:rsidRPr="00214F76">
        <w:rPr>
          <w:rFonts w:asciiTheme="minorHAnsi" w:eastAsia="Arial" w:hAnsiTheme="minorHAnsi" w:cs="Arial"/>
          <w:i/>
          <w:noProof/>
          <w:color w:val="262626"/>
          <w:sz w:val="22"/>
          <w:szCs w:val="22"/>
        </w:rPr>
        <w:drawing>
          <wp:inline distT="0" distB="0" distL="0" distR="0" wp14:anchorId="7537933E" wp14:editId="16C561F7">
            <wp:extent cx="3324225" cy="2659380"/>
            <wp:effectExtent l="0" t="0" r="9525" b="7620"/>
            <wp:docPr id="16" name="Picture 16" descr="N:\RES\DEPSHARE\Architectural Models Network\Digital\Oral History Project\CODE\Figures\10B_Volu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RES\DEPSHARE\Architectural Models Network\Digital\Oral History Project\CODE\Figures\10B_Volu_Overvie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26176" cy="2660941"/>
                    </a:xfrm>
                    <a:prstGeom prst="rect">
                      <a:avLst/>
                    </a:prstGeom>
                    <a:noFill/>
                    <a:ln>
                      <a:noFill/>
                    </a:ln>
                  </pic:spPr>
                </pic:pic>
              </a:graphicData>
            </a:graphic>
          </wp:inline>
        </w:drawing>
      </w:r>
    </w:p>
    <w:p w14:paraId="00FECBE1" w14:textId="20869C0D" w:rsidR="00716368" w:rsidRPr="00214F76" w:rsidRDefault="00716368" w:rsidP="00716368">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 xml:space="preserve">[Figure 10 – </w:t>
      </w:r>
      <w:proofErr w:type="spellStart"/>
      <w:r w:rsidRPr="00214F76">
        <w:rPr>
          <w:rFonts w:asciiTheme="minorHAnsi" w:eastAsia="Arial" w:hAnsiTheme="minorHAnsi" w:cs="Arial"/>
          <w:i/>
          <w:color w:val="262626"/>
          <w:sz w:val="22"/>
          <w:szCs w:val="22"/>
          <w:lang w:val="en-GB"/>
        </w:rPr>
        <w:t>Volu</w:t>
      </w:r>
      <w:proofErr w:type="spellEnd"/>
      <w:r w:rsidRPr="00214F76">
        <w:rPr>
          <w:rFonts w:asciiTheme="minorHAnsi" w:eastAsia="Arial" w:hAnsiTheme="minorHAnsi" w:cs="Arial"/>
          <w:i/>
          <w:color w:val="262626"/>
          <w:sz w:val="22"/>
          <w:szCs w:val="22"/>
          <w:lang w:val="en-GB"/>
        </w:rPr>
        <w:t xml:space="preserve"> General Render and 3D Prints (Image Credit: Zaha Hadid Architects)]</w:t>
      </w:r>
    </w:p>
    <w:p w14:paraId="52CE93E1" w14:textId="5A0C05C4" w:rsidR="00716368" w:rsidRPr="00214F76" w:rsidRDefault="00716368">
      <w:pPr>
        <w:jc w:val="both"/>
        <w:rPr>
          <w:rFonts w:asciiTheme="minorHAnsi" w:eastAsia="Arial" w:hAnsiTheme="minorHAnsi" w:cs="Arial"/>
          <w:i/>
          <w:color w:val="262626"/>
          <w:sz w:val="22"/>
          <w:szCs w:val="22"/>
        </w:rPr>
      </w:pPr>
    </w:p>
    <w:p w14:paraId="1A460C25" w14:textId="04CE271C" w:rsidR="00716368" w:rsidRPr="00214F76" w:rsidRDefault="00716368">
      <w:pPr>
        <w:jc w:val="both"/>
        <w:rPr>
          <w:rFonts w:asciiTheme="minorHAnsi" w:eastAsia="Arial" w:hAnsiTheme="minorHAnsi" w:cs="Arial"/>
          <w:b/>
          <w:i/>
          <w:color w:val="262626"/>
          <w:sz w:val="22"/>
          <w:szCs w:val="22"/>
        </w:rPr>
      </w:pPr>
      <w:r w:rsidRPr="00214F76">
        <w:rPr>
          <w:rFonts w:asciiTheme="minorHAnsi" w:eastAsia="Arial" w:hAnsiTheme="minorHAnsi" w:cs="Arial"/>
          <w:b/>
          <w:i/>
          <w:color w:val="262626"/>
          <w:sz w:val="22"/>
          <w:szCs w:val="22"/>
        </w:rPr>
        <w:t>VIDEO</w:t>
      </w:r>
    </w:p>
    <w:p w14:paraId="47A02ADB" w14:textId="27B1C25B" w:rsidR="00716368" w:rsidRPr="00214F76" w:rsidRDefault="00716368" w:rsidP="00716368">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 xml:space="preserve">[Figure 11 – </w:t>
      </w:r>
      <w:proofErr w:type="spellStart"/>
      <w:r w:rsidRPr="00214F76">
        <w:rPr>
          <w:rFonts w:asciiTheme="minorHAnsi" w:eastAsia="Arial" w:hAnsiTheme="minorHAnsi" w:cs="Arial"/>
          <w:i/>
          <w:color w:val="262626"/>
          <w:sz w:val="22"/>
          <w:szCs w:val="22"/>
          <w:lang w:val="en-GB"/>
        </w:rPr>
        <w:t>Volu</w:t>
      </w:r>
      <w:proofErr w:type="spellEnd"/>
      <w:r w:rsidRPr="00214F76">
        <w:rPr>
          <w:rFonts w:asciiTheme="minorHAnsi" w:eastAsia="Arial" w:hAnsiTheme="minorHAnsi" w:cs="Arial"/>
          <w:i/>
          <w:color w:val="262626"/>
          <w:sz w:val="22"/>
          <w:szCs w:val="22"/>
          <w:lang w:val="en-GB"/>
        </w:rPr>
        <w:t xml:space="preserve"> Overview Video (Video Credit: Zaha Hadid Architects)]</w:t>
      </w:r>
    </w:p>
    <w:p w14:paraId="4A047D03" w14:textId="05FEF2DF" w:rsidR="00716368" w:rsidRPr="00214F76" w:rsidRDefault="00716368">
      <w:pPr>
        <w:jc w:val="both"/>
        <w:rPr>
          <w:rFonts w:asciiTheme="minorHAnsi" w:eastAsia="Arial" w:hAnsiTheme="minorHAnsi" w:cs="Arial"/>
          <w:i/>
          <w:color w:val="262626"/>
          <w:sz w:val="22"/>
          <w:szCs w:val="22"/>
        </w:rPr>
      </w:pPr>
    </w:p>
    <w:p w14:paraId="5A71B343" w14:textId="77777777" w:rsidR="00716368" w:rsidRPr="00214F76" w:rsidRDefault="00D65FFB">
      <w:pPr>
        <w:jc w:val="both"/>
        <w:rPr>
          <w:rFonts w:asciiTheme="minorHAnsi" w:eastAsia="Arial" w:hAnsiTheme="minorHAnsi" w:cs="Arial"/>
          <w:i/>
          <w:color w:val="262626"/>
          <w:sz w:val="22"/>
          <w:szCs w:val="22"/>
        </w:rPr>
      </w:pPr>
      <w:proofErr w:type="spellStart"/>
      <w:r w:rsidRPr="00214F76">
        <w:rPr>
          <w:rFonts w:asciiTheme="minorHAnsi" w:eastAsia="Arial" w:hAnsiTheme="minorHAnsi" w:cs="Arial"/>
          <w:i/>
          <w:color w:val="262626"/>
          <w:sz w:val="22"/>
          <w:szCs w:val="22"/>
        </w:rPr>
        <w:t>Volu</w:t>
      </w:r>
      <w:proofErr w:type="spellEnd"/>
      <w:r w:rsidRPr="00214F76">
        <w:rPr>
          <w:rFonts w:asciiTheme="minorHAnsi" w:eastAsia="Arial" w:hAnsiTheme="minorHAnsi" w:cs="Arial"/>
          <w:i/>
          <w:color w:val="262626"/>
          <w:sz w:val="22"/>
          <w:szCs w:val="22"/>
        </w:rPr>
        <w:t xml:space="preserve"> is prefabricated dining pavilion that we've do</w:t>
      </w:r>
      <w:r w:rsidR="002A4E78" w:rsidRPr="00214F76">
        <w:rPr>
          <w:rFonts w:asciiTheme="minorHAnsi" w:eastAsia="Arial" w:hAnsiTheme="minorHAnsi" w:cs="Arial"/>
          <w:i/>
          <w:color w:val="262626"/>
          <w:sz w:val="22"/>
          <w:szCs w:val="22"/>
        </w:rPr>
        <w:t xml:space="preserve">ne in </w:t>
      </w:r>
      <w:r w:rsidR="000E226C" w:rsidRPr="00214F76">
        <w:rPr>
          <w:rFonts w:asciiTheme="minorHAnsi" w:eastAsia="Arial" w:hAnsiTheme="minorHAnsi" w:cs="Arial"/>
          <w:i/>
          <w:color w:val="262626"/>
          <w:sz w:val="22"/>
          <w:szCs w:val="22"/>
        </w:rPr>
        <w:t xml:space="preserve">2015 </w:t>
      </w:r>
      <w:r w:rsidR="002A4E78" w:rsidRPr="00214F76">
        <w:rPr>
          <w:rFonts w:asciiTheme="minorHAnsi" w:eastAsia="Arial" w:hAnsiTheme="minorHAnsi" w:cs="Arial"/>
          <w:i/>
          <w:color w:val="262626"/>
          <w:sz w:val="22"/>
          <w:szCs w:val="22"/>
        </w:rPr>
        <w:t>for Miami Art Basel, b</w:t>
      </w:r>
      <w:r w:rsidRPr="00214F76">
        <w:rPr>
          <w:rFonts w:asciiTheme="minorHAnsi" w:eastAsia="Arial" w:hAnsiTheme="minorHAnsi" w:cs="Arial"/>
          <w:i/>
          <w:color w:val="262626"/>
          <w:sz w:val="22"/>
          <w:szCs w:val="22"/>
        </w:rPr>
        <w:t xml:space="preserve">ut the way that we developed this </w:t>
      </w:r>
      <w:proofErr w:type="gramStart"/>
      <w:r w:rsidRPr="00214F76">
        <w:rPr>
          <w:rFonts w:asciiTheme="minorHAnsi" w:eastAsia="Arial" w:hAnsiTheme="minorHAnsi" w:cs="Arial"/>
          <w:i/>
          <w:color w:val="262626"/>
          <w:sz w:val="22"/>
          <w:szCs w:val="22"/>
        </w:rPr>
        <w:t>particular project</w:t>
      </w:r>
      <w:proofErr w:type="gramEnd"/>
      <w:r w:rsidRPr="00214F76">
        <w:rPr>
          <w:rFonts w:asciiTheme="minorHAnsi" w:eastAsia="Arial" w:hAnsiTheme="minorHAnsi" w:cs="Arial"/>
          <w:i/>
          <w:color w:val="262626"/>
          <w:sz w:val="22"/>
          <w:szCs w:val="22"/>
        </w:rPr>
        <w:t xml:space="preserve"> was to develop a pattern that was responsive to the structural demands of this sort of cantil</w:t>
      </w:r>
      <w:r w:rsidR="002A4E78" w:rsidRPr="00214F76">
        <w:rPr>
          <w:rFonts w:asciiTheme="minorHAnsi" w:eastAsia="Arial" w:hAnsiTheme="minorHAnsi" w:cs="Arial"/>
          <w:i/>
          <w:color w:val="262626"/>
          <w:sz w:val="22"/>
          <w:szCs w:val="22"/>
        </w:rPr>
        <w:t xml:space="preserve">ever clam shell and that </w:t>
      </w:r>
      <w:r w:rsidR="000E226C" w:rsidRPr="00214F76">
        <w:rPr>
          <w:rFonts w:asciiTheme="minorHAnsi" w:eastAsia="Arial" w:hAnsiTheme="minorHAnsi" w:cs="Arial"/>
          <w:i/>
          <w:color w:val="262626"/>
          <w:sz w:val="22"/>
          <w:szCs w:val="22"/>
        </w:rPr>
        <w:t>optimization—</w:t>
      </w:r>
      <w:r w:rsidRPr="00214F76">
        <w:rPr>
          <w:rFonts w:asciiTheme="minorHAnsi" w:eastAsia="Arial" w:hAnsiTheme="minorHAnsi" w:cs="Arial"/>
          <w:i/>
          <w:color w:val="262626"/>
          <w:sz w:val="22"/>
          <w:szCs w:val="22"/>
        </w:rPr>
        <w:t>i</w:t>
      </w:r>
      <w:r w:rsidR="002A4E78" w:rsidRPr="00214F76">
        <w:rPr>
          <w:rFonts w:asciiTheme="minorHAnsi" w:eastAsia="Arial" w:hAnsiTheme="minorHAnsi" w:cs="Arial"/>
          <w:i/>
          <w:color w:val="262626"/>
          <w:sz w:val="22"/>
          <w:szCs w:val="22"/>
        </w:rPr>
        <w:t>t’s called topology optimization</w:t>
      </w:r>
      <w:r w:rsidR="000E226C" w:rsidRPr="00214F76">
        <w:rPr>
          <w:rFonts w:asciiTheme="minorHAnsi" w:eastAsia="Arial" w:hAnsiTheme="minorHAnsi" w:cs="Arial"/>
          <w:i/>
          <w:color w:val="262626"/>
          <w:sz w:val="22"/>
          <w:szCs w:val="22"/>
        </w:rPr>
        <w:t>—</w:t>
      </w:r>
      <w:r w:rsidR="002A4E78" w:rsidRPr="00214F76">
        <w:rPr>
          <w:rFonts w:asciiTheme="minorHAnsi" w:eastAsia="Arial" w:hAnsiTheme="minorHAnsi" w:cs="Arial"/>
          <w:i/>
          <w:color w:val="262626"/>
          <w:sz w:val="22"/>
          <w:szCs w:val="22"/>
        </w:rPr>
        <w:t>i</w:t>
      </w:r>
      <w:r w:rsidRPr="00214F76">
        <w:rPr>
          <w:rFonts w:asciiTheme="minorHAnsi" w:eastAsia="Arial" w:hAnsiTheme="minorHAnsi" w:cs="Arial"/>
          <w:i/>
          <w:color w:val="262626"/>
          <w:sz w:val="22"/>
          <w:szCs w:val="22"/>
        </w:rPr>
        <w:t>t seeks to remove material where it is not needed</w:t>
      </w:r>
      <w:r w:rsidR="000E226C" w:rsidRPr="00214F76">
        <w:rPr>
          <w:rFonts w:asciiTheme="minorHAnsi" w:eastAsia="Arial" w:hAnsiTheme="minorHAnsi" w:cs="Arial"/>
          <w:i/>
          <w:color w:val="262626"/>
          <w:sz w:val="22"/>
          <w:szCs w:val="22"/>
        </w:rPr>
        <w:t xml:space="preserve"> (Figure 1</w:t>
      </w:r>
      <w:r w:rsidR="00B27621" w:rsidRPr="00214F76">
        <w:rPr>
          <w:rFonts w:asciiTheme="minorHAnsi" w:eastAsia="Arial" w:hAnsiTheme="minorHAnsi" w:cs="Arial"/>
          <w:i/>
          <w:color w:val="262626"/>
          <w:sz w:val="22"/>
          <w:szCs w:val="22"/>
        </w:rPr>
        <w:t>2</w:t>
      </w:r>
      <w:r w:rsidR="000E226C" w:rsidRPr="00214F76">
        <w:rPr>
          <w:rFonts w:asciiTheme="minorHAnsi" w:eastAsia="Arial" w:hAnsiTheme="minorHAnsi" w:cs="Arial"/>
          <w:i/>
          <w:color w:val="262626"/>
          <w:sz w:val="22"/>
          <w:szCs w:val="22"/>
        </w:rPr>
        <w:t>)</w:t>
      </w:r>
      <w:r w:rsidRPr="00214F76">
        <w:rPr>
          <w:rFonts w:asciiTheme="minorHAnsi" w:eastAsia="Arial" w:hAnsiTheme="minorHAnsi" w:cs="Arial"/>
          <w:i/>
          <w:color w:val="262626"/>
          <w:sz w:val="22"/>
          <w:szCs w:val="22"/>
        </w:rPr>
        <w:t xml:space="preserve">. </w:t>
      </w:r>
    </w:p>
    <w:p w14:paraId="598976CE" w14:textId="56071E1D" w:rsidR="00716368" w:rsidRPr="00214F76" w:rsidRDefault="00716368">
      <w:pPr>
        <w:jc w:val="both"/>
        <w:rPr>
          <w:rFonts w:asciiTheme="minorHAnsi" w:eastAsia="Arial" w:hAnsiTheme="minorHAnsi" w:cs="Arial"/>
          <w:i/>
          <w:color w:val="262626"/>
          <w:sz w:val="22"/>
          <w:szCs w:val="22"/>
        </w:rPr>
      </w:pPr>
    </w:p>
    <w:p w14:paraId="6A1B1BE5" w14:textId="606581A7" w:rsidR="005F1F88" w:rsidRPr="00214F76" w:rsidRDefault="005F1F88">
      <w:pPr>
        <w:jc w:val="both"/>
        <w:rPr>
          <w:rFonts w:asciiTheme="minorHAnsi" w:eastAsia="Arial" w:hAnsiTheme="minorHAnsi" w:cs="Arial"/>
          <w:i/>
          <w:color w:val="262626"/>
          <w:sz w:val="22"/>
          <w:szCs w:val="22"/>
        </w:rPr>
      </w:pPr>
      <w:r w:rsidRPr="00214F76">
        <w:rPr>
          <w:rFonts w:asciiTheme="minorHAnsi" w:hAnsiTheme="minorHAnsi"/>
          <w:i/>
          <w:noProof/>
          <w:sz w:val="22"/>
          <w:szCs w:val="22"/>
        </w:rPr>
        <w:lastRenderedPageBreak/>
        <w:drawing>
          <wp:inline distT="0" distB="0" distL="0" distR="0" wp14:anchorId="312BD410" wp14:editId="004D31F2">
            <wp:extent cx="2724150" cy="1516049"/>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89" t="13484" r="14038" b="4324"/>
                    <a:stretch/>
                  </pic:blipFill>
                  <pic:spPr bwMode="auto">
                    <a:xfrm>
                      <a:off x="0" y="0"/>
                      <a:ext cx="2734367" cy="1521735"/>
                    </a:xfrm>
                    <a:prstGeom prst="rect">
                      <a:avLst/>
                    </a:prstGeom>
                    <a:ln>
                      <a:noFill/>
                    </a:ln>
                    <a:extLst>
                      <a:ext uri="{53640926-AAD7-44D8-BBD7-CCE9431645EC}">
                        <a14:shadowObscured xmlns:a14="http://schemas.microsoft.com/office/drawing/2010/main"/>
                      </a:ext>
                    </a:extLst>
                  </pic:spPr>
                </pic:pic>
              </a:graphicData>
            </a:graphic>
          </wp:inline>
        </w:drawing>
      </w:r>
    </w:p>
    <w:p w14:paraId="0794B9DE" w14:textId="1ECBC259" w:rsidR="005F1F88" w:rsidRPr="00214F76" w:rsidRDefault="005F1F88" w:rsidP="005F1F88">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 xml:space="preserve">[Figure 12 – </w:t>
      </w:r>
      <w:proofErr w:type="spellStart"/>
      <w:r w:rsidRPr="00214F76">
        <w:rPr>
          <w:rFonts w:asciiTheme="minorHAnsi" w:eastAsia="Arial" w:hAnsiTheme="minorHAnsi" w:cs="Arial"/>
          <w:i/>
          <w:color w:val="262626"/>
          <w:sz w:val="22"/>
          <w:szCs w:val="22"/>
          <w:lang w:val="en-GB"/>
        </w:rPr>
        <w:t>Volu</w:t>
      </w:r>
      <w:proofErr w:type="spellEnd"/>
      <w:r w:rsidRPr="00214F76">
        <w:rPr>
          <w:rFonts w:asciiTheme="minorHAnsi" w:eastAsia="Arial" w:hAnsiTheme="minorHAnsi" w:cs="Arial"/>
          <w:i/>
          <w:color w:val="262626"/>
          <w:sz w:val="22"/>
          <w:szCs w:val="22"/>
          <w:lang w:val="en-GB"/>
        </w:rPr>
        <w:t xml:space="preserve"> Topology Optimisation Pattern (Image Credit: Zaha Hadid Architects)]</w:t>
      </w:r>
    </w:p>
    <w:p w14:paraId="74A7011B" w14:textId="77777777" w:rsidR="005F1F88" w:rsidRPr="00D05953" w:rsidRDefault="005F1F88">
      <w:pPr>
        <w:jc w:val="both"/>
        <w:rPr>
          <w:rFonts w:asciiTheme="minorHAnsi" w:eastAsia="Arial" w:hAnsiTheme="minorHAnsi" w:cs="Arial"/>
          <w:color w:val="262626"/>
          <w:sz w:val="22"/>
          <w:szCs w:val="22"/>
        </w:rPr>
      </w:pPr>
    </w:p>
    <w:p w14:paraId="5BF7DFE4" w14:textId="56F6EA5B"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So</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if you think about that</w:t>
      </w:r>
      <w:r w:rsidR="001944B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it just </w:t>
      </w:r>
      <w:proofErr w:type="gramStart"/>
      <w:r w:rsidRPr="00D05953">
        <w:rPr>
          <w:rFonts w:asciiTheme="minorHAnsi" w:eastAsia="Arial" w:hAnsiTheme="minorHAnsi" w:cs="Arial"/>
          <w:color w:val="262626"/>
          <w:sz w:val="22"/>
          <w:szCs w:val="22"/>
        </w:rPr>
        <w:t>sort</w:t>
      </w:r>
      <w:proofErr w:type="gramEnd"/>
      <w:r w:rsidRPr="00D05953">
        <w:rPr>
          <w:rFonts w:asciiTheme="minorHAnsi" w:eastAsia="Arial" w:hAnsiTheme="minorHAnsi" w:cs="Arial"/>
          <w:color w:val="262626"/>
          <w:sz w:val="22"/>
          <w:szCs w:val="22"/>
        </w:rPr>
        <w:t xml:space="preserve"> of gives us a generic pattern, if it were. There is </w:t>
      </w:r>
      <w:r w:rsidR="002A4E78" w:rsidRPr="00D05953">
        <w:rPr>
          <w:rFonts w:asciiTheme="minorHAnsi" w:eastAsia="Arial" w:hAnsiTheme="minorHAnsi" w:cs="Arial"/>
          <w:color w:val="262626"/>
          <w:sz w:val="22"/>
          <w:szCs w:val="22"/>
        </w:rPr>
        <w:t xml:space="preserve">no </w:t>
      </w:r>
      <w:r w:rsidRPr="00D05953">
        <w:rPr>
          <w:rFonts w:asciiTheme="minorHAnsi" w:eastAsia="Arial" w:hAnsiTheme="minorHAnsi" w:cs="Arial"/>
          <w:color w:val="262626"/>
          <w:sz w:val="22"/>
          <w:szCs w:val="22"/>
        </w:rPr>
        <w:t>thickness, no inherent material. You asked about material and fabrication</w:t>
      </w:r>
      <w:r w:rsidR="001944B4"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 </w:t>
      </w:r>
      <w:r w:rsidR="001944B4" w:rsidRPr="00D05953">
        <w:rPr>
          <w:rFonts w:asciiTheme="minorHAnsi" w:eastAsia="Arial" w:hAnsiTheme="minorHAnsi" w:cs="Arial"/>
          <w:color w:val="262626"/>
          <w:sz w:val="22"/>
          <w:szCs w:val="22"/>
        </w:rPr>
        <w:t>S</w:t>
      </w:r>
      <w:r w:rsidRPr="00D05953">
        <w:rPr>
          <w:rFonts w:asciiTheme="minorHAnsi" w:eastAsia="Arial" w:hAnsiTheme="minorHAnsi" w:cs="Arial"/>
          <w:color w:val="262626"/>
          <w:sz w:val="22"/>
          <w:szCs w:val="22"/>
        </w:rPr>
        <w:t>o</w:t>
      </w:r>
      <w:r w:rsidR="0071636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then we're left with, OK, you know, </w:t>
      </w:r>
      <w:r w:rsidR="002A4E78" w:rsidRPr="00D05953">
        <w:rPr>
          <w:rFonts w:asciiTheme="minorHAnsi" w:eastAsia="Arial" w:hAnsiTheme="minorHAnsi" w:cs="Arial"/>
          <w:color w:val="262626"/>
          <w:sz w:val="22"/>
          <w:szCs w:val="22"/>
        </w:rPr>
        <w:t xml:space="preserve">we have </w:t>
      </w:r>
      <w:r w:rsidRPr="00D05953">
        <w:rPr>
          <w:rFonts w:asciiTheme="minorHAnsi" w:eastAsia="Arial" w:hAnsiTheme="minorHAnsi" w:cs="Arial"/>
          <w:color w:val="262626"/>
          <w:sz w:val="22"/>
          <w:szCs w:val="22"/>
        </w:rPr>
        <w:t xml:space="preserve">this pattern, but we </w:t>
      </w:r>
      <w:proofErr w:type="gramStart"/>
      <w:r w:rsidRPr="00D05953">
        <w:rPr>
          <w:rFonts w:asciiTheme="minorHAnsi" w:eastAsia="Arial" w:hAnsiTheme="minorHAnsi" w:cs="Arial"/>
          <w:color w:val="262626"/>
          <w:sz w:val="22"/>
          <w:szCs w:val="22"/>
        </w:rPr>
        <w:t>have to</w:t>
      </w:r>
      <w:proofErr w:type="gramEnd"/>
      <w:r w:rsidRPr="00D05953">
        <w:rPr>
          <w:rFonts w:asciiTheme="minorHAnsi" w:eastAsia="Arial" w:hAnsiTheme="minorHAnsi" w:cs="Arial"/>
          <w:color w:val="262626"/>
          <w:sz w:val="22"/>
          <w:szCs w:val="22"/>
        </w:rPr>
        <w:t xml:space="preserve"> make this thing and we, you know, </w:t>
      </w:r>
      <w:r w:rsidR="002A4E78" w:rsidRPr="00D05953">
        <w:rPr>
          <w:rFonts w:asciiTheme="minorHAnsi" w:eastAsia="Arial" w:hAnsiTheme="minorHAnsi" w:cs="Arial"/>
          <w:color w:val="262626"/>
          <w:sz w:val="22"/>
          <w:szCs w:val="22"/>
        </w:rPr>
        <w:t>in</w:t>
      </w:r>
      <w:r w:rsidRPr="00D05953">
        <w:rPr>
          <w:rFonts w:asciiTheme="minorHAnsi" w:eastAsia="Arial" w:hAnsiTheme="minorHAnsi" w:cs="Arial"/>
          <w:color w:val="262626"/>
          <w:sz w:val="22"/>
          <w:szCs w:val="22"/>
        </w:rPr>
        <w:t xml:space="preserve"> many ways we can make it</w:t>
      </w:r>
      <w:r w:rsidR="002A4E78" w:rsidRPr="00D05953">
        <w:rPr>
          <w:rFonts w:asciiTheme="minorHAnsi" w:eastAsia="Arial" w:hAnsiTheme="minorHAnsi" w:cs="Arial"/>
          <w:color w:val="262626"/>
          <w:sz w:val="22"/>
          <w:szCs w:val="22"/>
        </w:rPr>
        <w:t>. S</w:t>
      </w:r>
      <w:r w:rsidRPr="00D05953">
        <w:rPr>
          <w:rFonts w:asciiTheme="minorHAnsi" w:eastAsia="Arial" w:hAnsiTheme="minorHAnsi" w:cs="Arial"/>
          <w:color w:val="262626"/>
          <w:sz w:val="22"/>
          <w:szCs w:val="22"/>
        </w:rPr>
        <w:t>o</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ask ourselves what if? This question comes up all the time. So, </w:t>
      </w:r>
      <w:r w:rsidR="002A4E78" w:rsidRPr="00D05953">
        <w:rPr>
          <w:rFonts w:asciiTheme="minorHAnsi" w:eastAsia="Arial" w:hAnsiTheme="minorHAnsi" w:cs="Arial"/>
          <w:color w:val="262626"/>
          <w:sz w:val="22"/>
          <w:szCs w:val="22"/>
        </w:rPr>
        <w:t>if we take this generic pattern</w:t>
      </w:r>
      <w:r w:rsidRPr="00D05953">
        <w:rPr>
          <w:rFonts w:asciiTheme="minorHAnsi" w:eastAsia="Arial" w:hAnsiTheme="minorHAnsi" w:cs="Arial"/>
          <w:color w:val="262626"/>
          <w:sz w:val="22"/>
          <w:szCs w:val="22"/>
        </w:rPr>
        <w:t xml:space="preserve"> and we were to make it out of a grid shell of just two flat sheets, how would that change the primary beam patter</w:t>
      </w:r>
      <w:r w:rsidR="002A4E78" w:rsidRPr="00D05953">
        <w:rPr>
          <w:rFonts w:asciiTheme="minorHAnsi" w:eastAsia="Arial" w:hAnsiTheme="minorHAnsi" w:cs="Arial"/>
          <w:color w:val="262626"/>
          <w:sz w:val="22"/>
          <w:szCs w:val="22"/>
        </w:rPr>
        <w:t>n, bending pattern? Then we say:</w:t>
      </w:r>
      <w:r w:rsidRPr="00D05953">
        <w:rPr>
          <w:rFonts w:asciiTheme="minorHAnsi" w:eastAsia="Arial" w:hAnsiTheme="minorHAnsi" w:cs="Arial"/>
          <w:color w:val="262626"/>
          <w:sz w:val="22"/>
          <w:szCs w:val="22"/>
        </w:rPr>
        <w:t xml:space="preserve"> </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OK, what if we rotate the orientation</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so the axis is different, right?</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w:t>
      </w:r>
      <w:r w:rsidR="002A4E78" w:rsidRPr="00D05953">
        <w:rPr>
          <w:rFonts w:asciiTheme="minorHAnsi" w:eastAsia="Arial" w:hAnsiTheme="minorHAnsi" w:cs="Arial"/>
          <w:color w:val="262626"/>
          <w:sz w:val="22"/>
          <w:szCs w:val="22"/>
        </w:rPr>
        <w:t>n that has a different demand t</w:t>
      </w:r>
      <w:r w:rsidRPr="00D05953">
        <w:rPr>
          <w:rFonts w:asciiTheme="minorHAnsi" w:eastAsia="Arial" w:hAnsiTheme="minorHAnsi" w:cs="Arial"/>
          <w:color w:val="262626"/>
          <w:sz w:val="22"/>
          <w:szCs w:val="22"/>
        </w:rPr>
        <w:t>hat allows us to do different possibilities</w:t>
      </w:r>
      <w:r w:rsidR="0017770B" w:rsidRPr="00D05953">
        <w:rPr>
          <w:rFonts w:asciiTheme="minorHAnsi" w:eastAsia="Arial" w:hAnsiTheme="minorHAnsi" w:cs="Arial"/>
          <w:color w:val="262626"/>
          <w:sz w:val="22"/>
          <w:szCs w:val="22"/>
        </w:rPr>
        <w:t>.</w:t>
      </w:r>
      <w:r w:rsidR="001324D3"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So</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 underlying patterning, and we call </w:t>
      </w:r>
      <w:r w:rsidR="002A4E78" w:rsidRPr="00D05953">
        <w:rPr>
          <w:rFonts w:asciiTheme="minorHAnsi" w:eastAsia="Arial" w:hAnsiTheme="minorHAnsi" w:cs="Arial"/>
          <w:color w:val="262626"/>
          <w:sz w:val="22"/>
          <w:szCs w:val="22"/>
        </w:rPr>
        <w:t xml:space="preserve">it </w:t>
      </w:r>
      <w:r w:rsidRPr="00D05953">
        <w:rPr>
          <w:rFonts w:asciiTheme="minorHAnsi" w:eastAsia="Arial" w:hAnsiTheme="minorHAnsi" w:cs="Arial"/>
          <w:color w:val="262626"/>
          <w:sz w:val="22"/>
          <w:szCs w:val="22"/>
        </w:rPr>
        <w:t xml:space="preserve">topology, is the same, but we explore that space in a very fabrication </w:t>
      </w:r>
      <w:r w:rsidR="0017770B" w:rsidRPr="00D05953">
        <w:rPr>
          <w:rFonts w:asciiTheme="minorHAnsi" w:eastAsia="Arial" w:hAnsiTheme="minorHAnsi" w:cs="Arial"/>
          <w:color w:val="262626"/>
          <w:sz w:val="22"/>
          <w:szCs w:val="22"/>
        </w:rPr>
        <w:t xml:space="preserve">driven </w:t>
      </w:r>
      <w:r w:rsidRPr="00D05953">
        <w:rPr>
          <w:rFonts w:asciiTheme="minorHAnsi" w:eastAsia="Arial" w:hAnsiTheme="minorHAnsi" w:cs="Arial"/>
          <w:color w:val="262626"/>
          <w:sz w:val="22"/>
          <w:szCs w:val="22"/>
        </w:rPr>
        <w:t xml:space="preserve">logic. </w:t>
      </w:r>
    </w:p>
    <w:p w14:paraId="4F551E25" w14:textId="77777777" w:rsidR="00BE5AF5" w:rsidRPr="00D05953" w:rsidRDefault="00BE5AF5">
      <w:pPr>
        <w:jc w:val="both"/>
        <w:rPr>
          <w:rFonts w:asciiTheme="minorHAnsi" w:hAnsiTheme="minorHAnsi"/>
          <w:sz w:val="22"/>
          <w:szCs w:val="22"/>
        </w:rPr>
      </w:pPr>
    </w:p>
    <w:p w14:paraId="0B5A8ADB" w14:textId="77777777" w:rsidR="005F1F88"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So</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this expands </w:t>
      </w:r>
      <w:r w:rsidR="0017770B" w:rsidRPr="00D05953">
        <w:rPr>
          <w:rFonts w:asciiTheme="minorHAnsi" w:eastAsia="Arial" w:hAnsiTheme="minorHAnsi" w:cs="Arial"/>
          <w:color w:val="262626"/>
          <w:sz w:val="22"/>
          <w:szCs w:val="22"/>
        </w:rPr>
        <w:t xml:space="preserve">in </w:t>
      </w:r>
      <w:r w:rsidRPr="00D05953">
        <w:rPr>
          <w:rFonts w:asciiTheme="minorHAnsi" w:eastAsia="Arial" w:hAnsiTheme="minorHAnsi" w:cs="Arial"/>
          <w:color w:val="262626"/>
          <w:sz w:val="22"/>
          <w:szCs w:val="22"/>
        </w:rPr>
        <w:t>some other ways. So</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if we do </w:t>
      </w:r>
      <w:proofErr w:type="gramStart"/>
      <w:r w:rsidRPr="00D05953">
        <w:rPr>
          <w:rFonts w:asciiTheme="minorHAnsi" w:eastAsia="Arial" w:hAnsiTheme="minorHAnsi" w:cs="Arial"/>
          <w:color w:val="262626"/>
          <w:sz w:val="22"/>
          <w:szCs w:val="22"/>
        </w:rPr>
        <w:t>bent</w:t>
      </w:r>
      <w:proofErr w:type="gramEnd"/>
      <w:r w:rsidRPr="00D05953">
        <w:rPr>
          <w:rFonts w:asciiTheme="minorHAnsi" w:eastAsia="Arial" w:hAnsiTheme="minorHAnsi" w:cs="Arial"/>
          <w:color w:val="262626"/>
          <w:sz w:val="22"/>
          <w:szCs w:val="22"/>
        </w:rPr>
        <w:t xml:space="preserve"> pipe and they all sort of bundle together, how would that pattern play out? If we did it as a uniform box beam </w:t>
      </w:r>
      <w:r w:rsidR="002A4E78" w:rsidRPr="00D05953">
        <w:rPr>
          <w:rFonts w:asciiTheme="minorHAnsi" w:eastAsia="Arial" w:hAnsiTheme="minorHAnsi" w:cs="Arial"/>
          <w:color w:val="262626"/>
          <w:sz w:val="22"/>
          <w:szCs w:val="22"/>
        </w:rPr>
        <w:t xml:space="preserve">that are sort of </w:t>
      </w:r>
      <w:r w:rsidRPr="00D05953">
        <w:rPr>
          <w:rFonts w:asciiTheme="minorHAnsi" w:eastAsia="Arial" w:hAnsiTheme="minorHAnsi" w:cs="Arial"/>
          <w:color w:val="262626"/>
          <w:sz w:val="22"/>
          <w:szCs w:val="22"/>
        </w:rPr>
        <w:t>clad with curved pieces, what would that look like? So</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there is a range on the same generic type topology that have very specific fabrication restraints overlaid on each one</w:t>
      </w:r>
      <w:r w:rsidR="0017770B" w:rsidRPr="00D05953">
        <w:rPr>
          <w:rFonts w:asciiTheme="minorHAnsi" w:eastAsia="Arial" w:hAnsiTheme="minorHAnsi" w:cs="Arial"/>
          <w:color w:val="262626"/>
          <w:sz w:val="22"/>
          <w:szCs w:val="22"/>
        </w:rPr>
        <w:t xml:space="preserve"> (Figure 1</w:t>
      </w:r>
      <w:r w:rsidR="00B27621" w:rsidRPr="00D05953">
        <w:rPr>
          <w:rFonts w:asciiTheme="minorHAnsi" w:eastAsia="Arial" w:hAnsiTheme="minorHAnsi" w:cs="Arial"/>
          <w:color w:val="262626"/>
          <w:sz w:val="22"/>
          <w:szCs w:val="22"/>
        </w:rPr>
        <w:t>3</w:t>
      </w:r>
      <w:r w:rsidR="0017770B" w:rsidRPr="00D05953">
        <w:rPr>
          <w:rFonts w:asciiTheme="minorHAnsi" w:eastAsia="Arial" w:hAnsiTheme="minorHAnsi" w:cs="Arial"/>
          <w:color w:val="262626"/>
          <w:sz w:val="22"/>
          <w:szCs w:val="22"/>
        </w:rPr>
        <w:t>).</w:t>
      </w:r>
    </w:p>
    <w:p w14:paraId="75142D04" w14:textId="033E713B" w:rsidR="005F1F88" w:rsidRPr="00D05953" w:rsidRDefault="005F1F88">
      <w:pPr>
        <w:jc w:val="both"/>
        <w:rPr>
          <w:rFonts w:asciiTheme="minorHAnsi" w:eastAsia="Arial" w:hAnsiTheme="minorHAnsi" w:cs="Arial"/>
          <w:color w:val="262626"/>
          <w:sz w:val="22"/>
          <w:szCs w:val="22"/>
        </w:rPr>
      </w:pPr>
      <w:r w:rsidRPr="00D05953">
        <w:rPr>
          <w:rFonts w:asciiTheme="minorHAnsi" w:hAnsiTheme="minorHAnsi"/>
          <w:noProof/>
          <w:sz w:val="22"/>
          <w:szCs w:val="22"/>
        </w:rPr>
        <w:drawing>
          <wp:inline distT="0" distB="0" distL="0" distR="0" wp14:anchorId="338613D0" wp14:editId="366B5D75">
            <wp:extent cx="3143250" cy="176160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06" t="12842" r="16024" b="5287"/>
                    <a:stretch/>
                  </pic:blipFill>
                  <pic:spPr bwMode="auto">
                    <a:xfrm>
                      <a:off x="0" y="0"/>
                      <a:ext cx="3146275" cy="1763297"/>
                    </a:xfrm>
                    <a:prstGeom prst="rect">
                      <a:avLst/>
                    </a:prstGeom>
                    <a:ln>
                      <a:noFill/>
                    </a:ln>
                    <a:extLst>
                      <a:ext uri="{53640926-AAD7-44D8-BBD7-CCE9431645EC}">
                        <a14:shadowObscured xmlns:a14="http://schemas.microsoft.com/office/drawing/2010/main"/>
                      </a:ext>
                    </a:extLst>
                  </pic:spPr>
                </pic:pic>
              </a:graphicData>
            </a:graphic>
          </wp:inline>
        </w:drawing>
      </w:r>
    </w:p>
    <w:p w14:paraId="0D8A8974" w14:textId="7A67B122" w:rsidR="005F1F88" w:rsidRPr="00D05953" w:rsidRDefault="005F1F88">
      <w:pPr>
        <w:jc w:val="both"/>
        <w:rPr>
          <w:rFonts w:asciiTheme="minorHAnsi" w:eastAsia="Arial" w:hAnsiTheme="minorHAnsi" w:cs="Arial"/>
          <w:color w:val="262626"/>
          <w:sz w:val="22"/>
          <w:szCs w:val="22"/>
        </w:rPr>
      </w:pPr>
    </w:p>
    <w:p w14:paraId="77037104" w14:textId="2E1A1CAD" w:rsidR="005F1F88" w:rsidRPr="00D05953" w:rsidRDefault="005F1F88">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253DF645" wp14:editId="59411EBC">
            <wp:extent cx="3048000" cy="1713533"/>
            <wp:effectExtent l="0" t="0" r="0" b="1270"/>
            <wp:docPr id="19" name="Picture 19" descr="N:\RES\DEPSHARE\Architectural Models Network\Digital\Oral History Project\CODE\Figures\13A_Volu_ArchitecturalImpli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RES\DEPSHARE\Architectural Models Network\Digital\Oral History Project\CODE\Figures\13A_Volu_ArchitecturalImplication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9286" cy="1714256"/>
                    </a:xfrm>
                    <a:prstGeom prst="rect">
                      <a:avLst/>
                    </a:prstGeom>
                    <a:noFill/>
                    <a:ln>
                      <a:noFill/>
                    </a:ln>
                  </pic:spPr>
                </pic:pic>
              </a:graphicData>
            </a:graphic>
          </wp:inline>
        </w:drawing>
      </w:r>
    </w:p>
    <w:p w14:paraId="0D56E86F" w14:textId="106024B0" w:rsidR="005F1F88" w:rsidRPr="00214F76" w:rsidRDefault="005F1F88" w:rsidP="005F1F88">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 xml:space="preserve">[Figure 13 – </w:t>
      </w:r>
      <w:proofErr w:type="spellStart"/>
      <w:r w:rsidRPr="00214F76">
        <w:rPr>
          <w:rFonts w:asciiTheme="minorHAnsi" w:eastAsia="Arial" w:hAnsiTheme="minorHAnsi" w:cs="Arial"/>
          <w:i/>
          <w:color w:val="262626"/>
          <w:sz w:val="22"/>
          <w:szCs w:val="22"/>
          <w:lang w:val="en-GB"/>
        </w:rPr>
        <w:t>Volu</w:t>
      </w:r>
      <w:proofErr w:type="spellEnd"/>
      <w:r w:rsidRPr="00214F76">
        <w:rPr>
          <w:rFonts w:asciiTheme="minorHAnsi" w:eastAsia="Arial" w:hAnsiTheme="minorHAnsi" w:cs="Arial"/>
          <w:i/>
          <w:color w:val="262626"/>
          <w:sz w:val="22"/>
          <w:szCs w:val="22"/>
          <w:lang w:val="en-GB"/>
        </w:rPr>
        <w:t xml:space="preserve"> Architectural Implications of Fabricated Cross Section on Pattern and 3D Prints (Image Credit: Zaha Hadid Architects)]</w:t>
      </w:r>
    </w:p>
    <w:p w14:paraId="772EC0B9" w14:textId="77777777" w:rsidR="00214F76" w:rsidRDefault="00214F76">
      <w:pPr>
        <w:jc w:val="both"/>
        <w:rPr>
          <w:rFonts w:asciiTheme="minorHAnsi" w:eastAsia="Arial" w:hAnsiTheme="minorHAnsi" w:cs="Arial"/>
          <w:color w:val="262626"/>
          <w:sz w:val="22"/>
          <w:szCs w:val="22"/>
        </w:rPr>
      </w:pPr>
    </w:p>
    <w:p w14:paraId="0F725600" w14:textId="64BE64D2"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lastRenderedPageBreak/>
        <w:t>And so</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develop models to basically explore that, right, and this is if we didn’t care and could 3D print it, it woul</w:t>
      </w:r>
      <w:r w:rsidR="002A4E78" w:rsidRPr="00D05953">
        <w:rPr>
          <w:rFonts w:asciiTheme="minorHAnsi" w:eastAsia="Arial" w:hAnsiTheme="minorHAnsi" w:cs="Arial"/>
          <w:color w:val="262626"/>
          <w:sz w:val="22"/>
          <w:szCs w:val="22"/>
        </w:rPr>
        <w:t>d just be this skeleton that has</w:t>
      </w:r>
      <w:r w:rsidRPr="00D05953">
        <w:rPr>
          <w:rFonts w:asciiTheme="minorHAnsi" w:eastAsia="Arial" w:hAnsiTheme="minorHAnsi" w:cs="Arial"/>
          <w:color w:val="262626"/>
          <w:sz w:val="22"/>
          <w:szCs w:val="22"/>
        </w:rPr>
        <w:t xml:space="preserve"> no differentiation whatsoever. But that's not the world we live in, right?</w:t>
      </w:r>
    </w:p>
    <w:p w14:paraId="3059E856" w14:textId="77777777" w:rsidR="00BE5AF5" w:rsidRPr="00D05953" w:rsidRDefault="00BE5AF5">
      <w:pPr>
        <w:jc w:val="both"/>
        <w:rPr>
          <w:rFonts w:asciiTheme="minorHAnsi" w:hAnsiTheme="minorHAnsi"/>
          <w:sz w:val="22"/>
          <w:szCs w:val="22"/>
        </w:rPr>
      </w:pPr>
    </w:p>
    <w:p w14:paraId="0432F6C6" w14:textId="54CAD093"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These are much closer to the world we live in. Something that's tied to a specific fabrication, a specific material orientation, whether its elastic or not, deformable or not, so those start to play out. So</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don't just stop necessarily </w:t>
      </w:r>
      <w:r w:rsidR="002A4E78" w:rsidRPr="00D05953">
        <w:rPr>
          <w:rFonts w:asciiTheme="minorHAnsi" w:eastAsia="Arial" w:hAnsiTheme="minorHAnsi" w:cs="Arial"/>
          <w:color w:val="262626"/>
          <w:sz w:val="22"/>
          <w:szCs w:val="22"/>
        </w:rPr>
        <w:t xml:space="preserve">at like </w:t>
      </w:r>
      <w:r w:rsidRPr="00D05953">
        <w:rPr>
          <w:rFonts w:asciiTheme="minorHAnsi" w:eastAsia="Arial" w:hAnsiTheme="minorHAnsi" w:cs="Arial"/>
          <w:color w:val="262626"/>
          <w:sz w:val="22"/>
          <w:szCs w:val="22"/>
        </w:rPr>
        <w:t xml:space="preserve">the generic patterning of what something may be. I use generic loosely as well. I mean the structural patterning of this </w:t>
      </w:r>
      <w:r w:rsidR="002A4E78" w:rsidRPr="00D05953">
        <w:rPr>
          <w:rFonts w:asciiTheme="minorHAnsi" w:eastAsia="Arial" w:hAnsiTheme="minorHAnsi" w:cs="Arial"/>
          <w:color w:val="262626"/>
          <w:sz w:val="22"/>
          <w:szCs w:val="22"/>
        </w:rPr>
        <w:t xml:space="preserve">is </w:t>
      </w:r>
      <w:r w:rsidRPr="00D05953">
        <w:rPr>
          <w:rFonts w:asciiTheme="minorHAnsi" w:eastAsia="Arial" w:hAnsiTheme="minorHAnsi" w:cs="Arial"/>
          <w:color w:val="262626"/>
          <w:sz w:val="22"/>
          <w:szCs w:val="22"/>
        </w:rPr>
        <w:t>inherent to the shape of it. But</w:t>
      </w:r>
      <w:r w:rsidR="00D9504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take it a step further like you said, and fabrication, how does that play in </w:t>
      </w:r>
      <w:r w:rsidR="002A4E78" w:rsidRPr="00D05953">
        <w:rPr>
          <w:rFonts w:asciiTheme="minorHAnsi" w:eastAsia="Arial" w:hAnsiTheme="minorHAnsi" w:cs="Arial"/>
          <w:color w:val="262626"/>
          <w:sz w:val="22"/>
          <w:szCs w:val="22"/>
        </w:rPr>
        <w:t xml:space="preserve">to </w:t>
      </w:r>
      <w:r w:rsidRPr="00D05953">
        <w:rPr>
          <w:rFonts w:asciiTheme="minorHAnsi" w:eastAsia="Arial" w:hAnsiTheme="minorHAnsi" w:cs="Arial"/>
          <w:color w:val="262626"/>
          <w:sz w:val="22"/>
          <w:szCs w:val="22"/>
        </w:rPr>
        <w:t>how it</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s </w:t>
      </w:r>
      <w:r w:rsidR="00D05953" w:rsidRPr="00D05953">
        <w:rPr>
          <w:rFonts w:asciiTheme="minorHAnsi" w:eastAsia="Arial" w:hAnsiTheme="minorHAnsi" w:cs="Arial"/>
          <w:color w:val="262626"/>
          <w:sz w:val="22"/>
          <w:szCs w:val="22"/>
        </w:rPr>
        <w:t>manifested,</w:t>
      </w:r>
      <w:r w:rsidRPr="00D05953">
        <w:rPr>
          <w:rFonts w:asciiTheme="minorHAnsi" w:eastAsia="Arial" w:hAnsiTheme="minorHAnsi" w:cs="Arial"/>
          <w:color w:val="262626"/>
          <w:sz w:val="22"/>
          <w:szCs w:val="22"/>
        </w:rPr>
        <w:t xml:space="preserve"> and this is a very good example of that. The pattern could be very different if we made it out of wood, metal, bent pipe, etc.</w:t>
      </w:r>
    </w:p>
    <w:p w14:paraId="3231C101" w14:textId="77777777" w:rsidR="00BE5AF5" w:rsidRPr="00D05953" w:rsidRDefault="00BE5AF5">
      <w:pPr>
        <w:jc w:val="both"/>
        <w:rPr>
          <w:rFonts w:asciiTheme="minorHAnsi" w:hAnsiTheme="minorHAnsi"/>
          <w:sz w:val="22"/>
          <w:szCs w:val="22"/>
        </w:rPr>
      </w:pPr>
    </w:p>
    <w:p w14:paraId="39C60A3F" w14:textId="77777777" w:rsidR="00BE5AF5" w:rsidRPr="00D05953" w:rsidRDefault="00BE5AF5">
      <w:pPr>
        <w:jc w:val="both"/>
        <w:rPr>
          <w:rFonts w:asciiTheme="minorHAnsi" w:hAnsiTheme="minorHAnsi"/>
          <w:sz w:val="22"/>
          <w:szCs w:val="22"/>
        </w:rPr>
      </w:pPr>
    </w:p>
    <w:p w14:paraId="7D83E647" w14:textId="7AC2F60D" w:rsidR="00BE5AF5"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20:32</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Yeah, I think </w:t>
      </w:r>
      <w:r w:rsidR="002A4E78"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quite important for us as a group to kind of depict in the design how i</w:t>
      </w:r>
      <w:r w:rsidR="002A4E78" w:rsidRPr="00D05953">
        <w:rPr>
          <w:rFonts w:asciiTheme="minorHAnsi" w:eastAsia="Arial" w:hAnsiTheme="minorHAnsi" w:cs="Arial"/>
          <w:color w:val="262626"/>
          <w:sz w:val="22"/>
          <w:szCs w:val="22"/>
        </w:rPr>
        <w:t>t is going to be manufactured; i</w:t>
      </w:r>
      <w:r w:rsidRPr="00D05953">
        <w:rPr>
          <w:rFonts w:asciiTheme="minorHAnsi" w:eastAsia="Arial" w:hAnsiTheme="minorHAnsi" w:cs="Arial"/>
          <w:color w:val="262626"/>
          <w:sz w:val="22"/>
          <w:szCs w:val="22"/>
        </w:rPr>
        <w:t>f it going to be 3D printed, it woul</w:t>
      </w:r>
      <w:r w:rsidR="002A4E78" w:rsidRPr="00D05953">
        <w:rPr>
          <w:rFonts w:asciiTheme="minorHAnsi" w:eastAsia="Arial" w:hAnsiTheme="minorHAnsi" w:cs="Arial"/>
          <w:color w:val="262626"/>
          <w:sz w:val="22"/>
          <w:szCs w:val="22"/>
        </w:rPr>
        <w:t>d have a different aesthetic; if</w:t>
      </w:r>
      <w:r w:rsidRPr="00D05953">
        <w:rPr>
          <w:rFonts w:asciiTheme="minorHAnsi" w:eastAsia="Arial" w:hAnsiTheme="minorHAnsi" w:cs="Arial"/>
          <w:color w:val="262626"/>
          <w:sz w:val="22"/>
          <w:szCs w:val="22"/>
        </w:rPr>
        <w:t xml:space="preserve"> it is going to be done with robots, </w:t>
      </w:r>
      <w:r w:rsidR="002A4E78"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going to have a different aesthetic. So</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it should be evident from looking at the model,</w:t>
      </w:r>
      <w:r w:rsidR="002A4E78" w:rsidRPr="00D05953">
        <w:rPr>
          <w:rFonts w:asciiTheme="minorHAnsi" w:eastAsia="Arial" w:hAnsiTheme="minorHAnsi" w:cs="Arial"/>
          <w:color w:val="262626"/>
          <w:sz w:val="22"/>
          <w:szCs w:val="22"/>
        </w:rPr>
        <w:t xml:space="preserve"> how it is manufactured and t</w:t>
      </w:r>
      <w:r w:rsidRPr="00D05953">
        <w:rPr>
          <w:rFonts w:asciiTheme="minorHAnsi" w:eastAsia="Arial" w:hAnsiTheme="minorHAnsi" w:cs="Arial"/>
          <w:color w:val="262626"/>
          <w:sz w:val="22"/>
          <w:szCs w:val="22"/>
        </w:rPr>
        <w:t xml:space="preserve">hat's one of the primary goals within the group, to say </w:t>
      </w:r>
      <w:r w:rsidR="002A4E7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OK, if this is </w:t>
      </w:r>
      <w:r w:rsidR="00CD5714" w:rsidRPr="00D05953">
        <w:rPr>
          <w:rFonts w:asciiTheme="minorHAnsi" w:eastAsia="Arial" w:hAnsiTheme="minorHAnsi" w:cs="Arial"/>
          <w:color w:val="262626"/>
          <w:sz w:val="22"/>
          <w:szCs w:val="22"/>
        </w:rPr>
        <w:t xml:space="preserve">to </w:t>
      </w:r>
      <w:r w:rsidRPr="00D05953">
        <w:rPr>
          <w:rFonts w:asciiTheme="minorHAnsi" w:eastAsia="Arial" w:hAnsiTheme="minorHAnsi" w:cs="Arial"/>
          <w:color w:val="262626"/>
          <w:sz w:val="22"/>
          <w:szCs w:val="22"/>
        </w:rPr>
        <w:t>3D</w:t>
      </w:r>
      <w:r w:rsidR="00CD5714" w:rsidRPr="00D05953">
        <w:rPr>
          <w:rFonts w:asciiTheme="minorHAnsi" w:eastAsia="Arial" w:hAnsiTheme="minorHAnsi" w:cs="Arial"/>
          <w:color w:val="262626"/>
          <w:sz w:val="22"/>
          <w:szCs w:val="22"/>
        </w:rPr>
        <w:t xml:space="preserve"> printed</w:t>
      </w:r>
      <w:r w:rsidRPr="00D05953">
        <w:rPr>
          <w:rFonts w:asciiTheme="minorHAnsi" w:eastAsia="Arial" w:hAnsiTheme="minorHAnsi" w:cs="Arial"/>
          <w:color w:val="262626"/>
          <w:sz w:val="22"/>
          <w:szCs w:val="22"/>
        </w:rPr>
        <w:t xml:space="preserve"> how wo</w:t>
      </w:r>
      <w:r w:rsidR="002A4E78" w:rsidRPr="00D05953">
        <w:rPr>
          <w:rFonts w:asciiTheme="minorHAnsi" w:eastAsia="Arial" w:hAnsiTheme="minorHAnsi" w:cs="Arial"/>
          <w:color w:val="262626"/>
          <w:sz w:val="22"/>
          <w:szCs w:val="22"/>
        </w:rPr>
        <w:t>uld we look at the design of it? I</w:t>
      </w:r>
      <w:r w:rsidRPr="00D05953">
        <w:rPr>
          <w:rFonts w:asciiTheme="minorHAnsi" w:eastAsia="Arial" w:hAnsiTheme="minorHAnsi" w:cs="Arial"/>
          <w:color w:val="262626"/>
          <w:sz w:val="22"/>
          <w:szCs w:val="22"/>
        </w:rPr>
        <w:t>f it is done with indus</w:t>
      </w:r>
      <w:r w:rsidR="002A4E78" w:rsidRPr="00D05953">
        <w:rPr>
          <w:rFonts w:asciiTheme="minorHAnsi" w:eastAsia="Arial" w:hAnsiTheme="minorHAnsi" w:cs="Arial"/>
          <w:color w:val="262626"/>
          <w:sz w:val="22"/>
          <w:szCs w:val="22"/>
        </w:rPr>
        <w:t>trial robots, how would it look</w:t>
      </w:r>
      <w:r w:rsidR="00CD5714" w:rsidRPr="00D05953">
        <w:rPr>
          <w:rFonts w:asciiTheme="minorHAnsi" w:eastAsia="Arial" w:hAnsiTheme="minorHAnsi" w:cs="Arial"/>
          <w:color w:val="262626"/>
          <w:sz w:val="22"/>
          <w:szCs w:val="22"/>
        </w:rPr>
        <w:t xml:space="preserve"> differently</w:t>
      </w:r>
      <w:r w:rsidR="002A4E78" w:rsidRPr="00D05953">
        <w:rPr>
          <w:rFonts w:asciiTheme="minorHAnsi" w:eastAsia="Arial" w:hAnsiTheme="minorHAnsi" w:cs="Arial"/>
          <w:color w:val="262626"/>
          <w:sz w:val="22"/>
          <w:szCs w:val="22"/>
        </w:rPr>
        <w:t>? So, i</w:t>
      </w:r>
      <w:r w:rsidRPr="00D05953">
        <w:rPr>
          <w:rFonts w:asciiTheme="minorHAnsi" w:eastAsia="Arial" w:hAnsiTheme="minorHAnsi" w:cs="Arial"/>
          <w:color w:val="262626"/>
          <w:sz w:val="22"/>
          <w:szCs w:val="22"/>
        </w:rPr>
        <w:t>f it is done with flat sheet material, like the one here, h</w:t>
      </w:r>
      <w:r w:rsidR="002A4E78" w:rsidRPr="00D05953">
        <w:rPr>
          <w:rFonts w:asciiTheme="minorHAnsi" w:eastAsia="Arial" w:hAnsiTheme="minorHAnsi" w:cs="Arial"/>
          <w:color w:val="262626"/>
          <w:sz w:val="22"/>
          <w:szCs w:val="22"/>
        </w:rPr>
        <w:t>ow would it look</w:t>
      </w:r>
      <w:r w:rsidR="00CD5714" w:rsidRPr="00D05953">
        <w:rPr>
          <w:rFonts w:asciiTheme="minorHAnsi" w:eastAsia="Arial" w:hAnsiTheme="minorHAnsi" w:cs="Arial"/>
          <w:color w:val="262626"/>
          <w:sz w:val="22"/>
          <w:szCs w:val="22"/>
        </w:rPr>
        <w:t xml:space="preserve"> differently</w:t>
      </w:r>
      <w:r w:rsidR="002A4E78" w:rsidRPr="00D05953">
        <w:rPr>
          <w:rFonts w:asciiTheme="minorHAnsi" w:eastAsia="Arial" w:hAnsiTheme="minorHAnsi" w:cs="Arial"/>
          <w:color w:val="262626"/>
          <w:sz w:val="22"/>
          <w:szCs w:val="22"/>
        </w:rPr>
        <w:t>?”</w:t>
      </w:r>
      <w:r w:rsidR="00BA6A65" w:rsidRPr="00D05953">
        <w:rPr>
          <w:rFonts w:asciiTheme="minorHAnsi" w:eastAsia="Arial" w:hAnsiTheme="minorHAnsi" w:cs="Arial"/>
          <w:color w:val="262626"/>
          <w:sz w:val="22"/>
          <w:szCs w:val="22"/>
        </w:rPr>
        <w:t xml:space="preserve"> </w:t>
      </w:r>
      <w:r w:rsidR="00AD2DE5" w:rsidRPr="00D05953">
        <w:rPr>
          <w:rFonts w:asciiTheme="minorHAnsi" w:eastAsia="Arial" w:hAnsiTheme="minorHAnsi" w:cs="Arial"/>
          <w:color w:val="262626"/>
          <w:sz w:val="22"/>
          <w:szCs w:val="22"/>
        </w:rPr>
        <w:t>(Figure 1</w:t>
      </w:r>
      <w:r w:rsidR="00B27621" w:rsidRPr="00D05953">
        <w:rPr>
          <w:rFonts w:asciiTheme="minorHAnsi" w:eastAsia="Arial" w:hAnsiTheme="minorHAnsi" w:cs="Arial"/>
          <w:color w:val="262626"/>
          <w:sz w:val="22"/>
          <w:szCs w:val="22"/>
        </w:rPr>
        <w:t>4</w:t>
      </w:r>
      <w:r w:rsidR="00AD2DE5" w:rsidRPr="00D05953">
        <w:rPr>
          <w:rFonts w:asciiTheme="minorHAnsi" w:eastAsia="Arial" w:hAnsiTheme="minorHAnsi" w:cs="Arial"/>
          <w:color w:val="262626"/>
          <w:sz w:val="22"/>
          <w:szCs w:val="22"/>
        </w:rPr>
        <w:t>)</w:t>
      </w:r>
    </w:p>
    <w:p w14:paraId="24664A55" w14:textId="77777777" w:rsidR="005F1F88" w:rsidRPr="00D05953" w:rsidRDefault="005F1F88">
      <w:pPr>
        <w:jc w:val="both"/>
        <w:rPr>
          <w:rFonts w:asciiTheme="minorHAnsi" w:hAnsiTheme="minorHAnsi"/>
          <w:sz w:val="22"/>
          <w:szCs w:val="22"/>
        </w:rPr>
      </w:pPr>
    </w:p>
    <w:p w14:paraId="4826385D" w14:textId="2EB1FBB0" w:rsidR="00BE5AF5" w:rsidRPr="00D05953" w:rsidRDefault="005F1F88">
      <w:pPr>
        <w:jc w:val="both"/>
        <w:rPr>
          <w:rFonts w:asciiTheme="minorHAnsi" w:hAnsiTheme="minorHAnsi"/>
          <w:sz w:val="22"/>
          <w:szCs w:val="22"/>
        </w:rPr>
      </w:pPr>
      <w:r w:rsidRPr="00D05953">
        <w:rPr>
          <w:rFonts w:asciiTheme="minorHAnsi" w:hAnsiTheme="minorHAnsi"/>
          <w:noProof/>
          <w:sz w:val="22"/>
          <w:szCs w:val="22"/>
        </w:rPr>
        <w:drawing>
          <wp:inline distT="0" distB="0" distL="0" distR="0" wp14:anchorId="499307AA" wp14:editId="4951EDEA">
            <wp:extent cx="2781300" cy="1480563"/>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06" t="13163" r="14399" b="7534"/>
                    <a:stretch/>
                  </pic:blipFill>
                  <pic:spPr bwMode="auto">
                    <a:xfrm>
                      <a:off x="0" y="0"/>
                      <a:ext cx="2787880" cy="1484066"/>
                    </a:xfrm>
                    <a:prstGeom prst="rect">
                      <a:avLst/>
                    </a:prstGeom>
                    <a:ln>
                      <a:noFill/>
                    </a:ln>
                    <a:extLst>
                      <a:ext uri="{53640926-AAD7-44D8-BBD7-CCE9431645EC}">
                        <a14:shadowObscured xmlns:a14="http://schemas.microsoft.com/office/drawing/2010/main"/>
                      </a:ext>
                    </a:extLst>
                  </pic:spPr>
                </pic:pic>
              </a:graphicData>
            </a:graphic>
          </wp:inline>
        </w:drawing>
      </w:r>
    </w:p>
    <w:p w14:paraId="7D115D32" w14:textId="0AD7343D" w:rsidR="0006572F" w:rsidRPr="00D05953" w:rsidRDefault="0006572F">
      <w:pPr>
        <w:jc w:val="both"/>
        <w:rPr>
          <w:rFonts w:asciiTheme="minorHAnsi" w:hAnsiTheme="minorHAnsi"/>
          <w:sz w:val="22"/>
          <w:szCs w:val="22"/>
        </w:rPr>
      </w:pPr>
      <w:r w:rsidRPr="00D05953">
        <w:rPr>
          <w:rFonts w:asciiTheme="minorHAnsi" w:hAnsiTheme="minorHAnsi"/>
          <w:noProof/>
          <w:sz w:val="22"/>
          <w:szCs w:val="22"/>
        </w:rPr>
        <w:drawing>
          <wp:inline distT="0" distB="0" distL="0" distR="0" wp14:anchorId="53D7C818" wp14:editId="3189B450">
            <wp:extent cx="3162300" cy="1778793"/>
            <wp:effectExtent l="0" t="0" r="0" b="0"/>
            <wp:docPr id="21" name="Picture 21" descr="N:\RES\DEPSHARE\Architectural Models Network\Digital\Oral History Project\CODE\Figures\14b_volu_parts_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RES\DEPSHARE\Architectural Models Network\Digital\Oral History Project\CODE\Figures\14b_volu_parts_overview.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4064" cy="1779785"/>
                    </a:xfrm>
                    <a:prstGeom prst="rect">
                      <a:avLst/>
                    </a:prstGeom>
                    <a:noFill/>
                    <a:ln>
                      <a:noFill/>
                    </a:ln>
                  </pic:spPr>
                </pic:pic>
              </a:graphicData>
            </a:graphic>
          </wp:inline>
        </w:drawing>
      </w:r>
    </w:p>
    <w:p w14:paraId="7CFBAD19" w14:textId="67695BCE" w:rsidR="0006572F" w:rsidRPr="00D05953" w:rsidRDefault="0006572F">
      <w:pPr>
        <w:jc w:val="both"/>
        <w:rPr>
          <w:rFonts w:asciiTheme="minorHAnsi" w:hAnsiTheme="minorHAnsi"/>
          <w:sz w:val="22"/>
          <w:szCs w:val="22"/>
        </w:rPr>
      </w:pPr>
      <w:r w:rsidRPr="00D05953">
        <w:rPr>
          <w:rFonts w:asciiTheme="minorHAnsi" w:hAnsiTheme="minorHAnsi"/>
          <w:noProof/>
          <w:sz w:val="22"/>
          <w:szCs w:val="22"/>
        </w:rPr>
        <w:drawing>
          <wp:inline distT="0" distB="0" distL="0" distR="0" wp14:anchorId="5ABB33EA" wp14:editId="60C8E922">
            <wp:extent cx="3048000" cy="1714500"/>
            <wp:effectExtent l="0" t="0" r="0" b="0"/>
            <wp:docPr id="22" name="Picture 22" descr="N:\RES\DEPSHARE\Architectural Models Network\Digital\Oral History Project\CODE\Figures\14c_simulation_model_solves_for_beam_planarity_in_cente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RES\DEPSHARE\Architectural Models Network\Digital\Oral History Project\CODE\Figures\14c_simulation_model_solves_for_beam_planarity_in_centerlin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9270" cy="1715214"/>
                    </a:xfrm>
                    <a:prstGeom prst="rect">
                      <a:avLst/>
                    </a:prstGeom>
                    <a:noFill/>
                    <a:ln>
                      <a:noFill/>
                    </a:ln>
                  </pic:spPr>
                </pic:pic>
              </a:graphicData>
            </a:graphic>
          </wp:inline>
        </w:drawing>
      </w:r>
    </w:p>
    <w:p w14:paraId="3E02784E" w14:textId="79EE4BE7" w:rsidR="0006572F" w:rsidRPr="00214F76" w:rsidRDefault="0006572F" w:rsidP="0006572F">
      <w:pPr>
        <w:jc w:val="both"/>
        <w:rPr>
          <w:rFonts w:asciiTheme="minorHAnsi" w:hAnsiTheme="minorHAnsi" w:cs="Arial"/>
          <w:i/>
          <w:sz w:val="22"/>
          <w:szCs w:val="22"/>
          <w:lang w:val="en-GB"/>
        </w:rPr>
      </w:pPr>
      <w:r w:rsidRPr="00214F76">
        <w:rPr>
          <w:rFonts w:asciiTheme="minorHAnsi" w:hAnsiTheme="minorHAnsi" w:cs="Arial"/>
          <w:i/>
          <w:sz w:val="22"/>
          <w:szCs w:val="22"/>
          <w:lang w:val="en-GB"/>
        </w:rPr>
        <w:lastRenderedPageBreak/>
        <w:t xml:space="preserve">[Figure 14 – </w:t>
      </w:r>
      <w:proofErr w:type="spellStart"/>
      <w:r w:rsidRPr="00214F76">
        <w:rPr>
          <w:rFonts w:asciiTheme="minorHAnsi" w:hAnsiTheme="minorHAnsi" w:cs="Arial"/>
          <w:i/>
          <w:sz w:val="22"/>
          <w:szCs w:val="22"/>
          <w:lang w:val="en-GB"/>
        </w:rPr>
        <w:t>Volu</w:t>
      </w:r>
      <w:proofErr w:type="spellEnd"/>
      <w:r w:rsidRPr="00214F76">
        <w:rPr>
          <w:rFonts w:asciiTheme="minorHAnsi" w:hAnsiTheme="minorHAnsi" w:cs="Arial"/>
          <w:i/>
          <w:sz w:val="22"/>
          <w:szCs w:val="22"/>
          <w:lang w:val="en-GB"/>
        </w:rPr>
        <w:t xml:space="preserve"> Beam Net Simulation Model, Assemblies Overview, and unroll patterns, (Image Credit: Zaha Hadid Architects)]</w:t>
      </w:r>
    </w:p>
    <w:p w14:paraId="7D4D2A50" w14:textId="77777777" w:rsidR="00BE5AF5" w:rsidRPr="00D05953" w:rsidRDefault="00BE5AF5">
      <w:pPr>
        <w:jc w:val="both"/>
        <w:rPr>
          <w:rFonts w:asciiTheme="minorHAnsi" w:hAnsiTheme="minorHAnsi"/>
          <w:sz w:val="22"/>
          <w:szCs w:val="22"/>
        </w:rPr>
      </w:pPr>
    </w:p>
    <w:p w14:paraId="145D39CC" w14:textId="58E95AEF"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21:14</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We are trying very specifically to get the fabrication to relate to the geometry so that i</w:t>
      </w:r>
      <w:r w:rsidR="002A4E78" w:rsidRPr="00D05953">
        <w:rPr>
          <w:rFonts w:asciiTheme="minorHAnsi" w:eastAsia="Arial" w:hAnsiTheme="minorHAnsi" w:cs="Arial"/>
          <w:color w:val="262626"/>
          <w:sz w:val="22"/>
          <w:szCs w:val="22"/>
        </w:rPr>
        <w:t xml:space="preserve">t could only be made that way. But, </w:t>
      </w:r>
      <w:r w:rsidRPr="00D05953">
        <w:rPr>
          <w:rFonts w:asciiTheme="minorHAnsi" w:eastAsia="Arial" w:hAnsiTheme="minorHAnsi" w:cs="Arial"/>
          <w:color w:val="262626"/>
          <w:sz w:val="22"/>
          <w:szCs w:val="22"/>
        </w:rPr>
        <w:t>there's a specificity about its construction that is not lost when you look at this thing. And this also</w:t>
      </w:r>
      <w:r w:rsidR="002A4E78" w:rsidRPr="00D05953">
        <w:rPr>
          <w:rFonts w:asciiTheme="minorHAnsi" w:eastAsia="Arial" w:hAnsiTheme="minorHAnsi" w:cs="Arial"/>
          <w:color w:val="262626"/>
          <w:sz w:val="22"/>
          <w:szCs w:val="22"/>
        </w:rPr>
        <w:t xml:space="preserve"> captures a sense of its time, like in contemporary construction:</w:t>
      </w:r>
      <w:r w:rsidRPr="00D05953">
        <w:rPr>
          <w:rFonts w:asciiTheme="minorHAnsi" w:eastAsia="Arial" w:hAnsiTheme="minorHAnsi" w:cs="Arial"/>
          <w:color w:val="262626"/>
          <w:sz w:val="22"/>
          <w:szCs w:val="22"/>
        </w:rPr>
        <w:t xml:space="preserve"> could this have been made 10 years ago? Would it be made 10 years from now? Would we make it differently with different tools? Whether they are advanced or not is </w:t>
      </w:r>
      <w:proofErr w:type="gramStart"/>
      <w:r w:rsidRPr="00D05953">
        <w:rPr>
          <w:rFonts w:asciiTheme="minorHAnsi" w:eastAsia="Arial" w:hAnsiTheme="minorHAnsi" w:cs="Arial"/>
          <w:color w:val="262626"/>
          <w:sz w:val="22"/>
          <w:szCs w:val="22"/>
        </w:rPr>
        <w:t>really not</w:t>
      </w:r>
      <w:proofErr w:type="gramEnd"/>
      <w:r w:rsidRPr="00D05953">
        <w:rPr>
          <w:rFonts w:asciiTheme="minorHAnsi" w:eastAsia="Arial" w:hAnsiTheme="minorHAnsi" w:cs="Arial"/>
          <w:color w:val="262626"/>
          <w:sz w:val="22"/>
          <w:szCs w:val="22"/>
        </w:rPr>
        <w:t xml:space="preserve"> something that is</w:t>
      </w:r>
      <w:r w:rsidR="002A4E78" w:rsidRPr="00D05953">
        <w:rPr>
          <w:rFonts w:asciiTheme="minorHAnsi" w:eastAsia="Arial" w:hAnsiTheme="minorHAnsi" w:cs="Arial"/>
          <w:color w:val="262626"/>
          <w:sz w:val="22"/>
          <w:szCs w:val="22"/>
        </w:rPr>
        <w:t xml:space="preserve"> of</w:t>
      </w:r>
      <w:r w:rsidRPr="00D05953">
        <w:rPr>
          <w:rFonts w:asciiTheme="minorHAnsi" w:eastAsia="Arial" w:hAnsiTheme="minorHAnsi" w:cs="Arial"/>
          <w:color w:val="262626"/>
          <w:sz w:val="22"/>
          <w:szCs w:val="22"/>
        </w:rPr>
        <w:t xml:space="preserve"> utmost concern to us. What is important is exploring the possibilities of today. And when we talk about the visiting schools and teaching in general, often that comes down to very fundamental practices of making and just building up complex </w:t>
      </w:r>
      <w:proofErr w:type="spellStart"/>
      <w:r w:rsidRPr="00D05953">
        <w:rPr>
          <w:rFonts w:asciiTheme="minorHAnsi" w:eastAsia="Arial" w:hAnsiTheme="minorHAnsi" w:cs="Arial"/>
          <w:color w:val="262626"/>
          <w:sz w:val="22"/>
          <w:szCs w:val="22"/>
        </w:rPr>
        <w:t>behaviour</w:t>
      </w:r>
      <w:proofErr w:type="spellEnd"/>
      <w:r w:rsidRPr="00D05953">
        <w:rPr>
          <w:rFonts w:asciiTheme="minorHAnsi" w:eastAsia="Arial" w:hAnsiTheme="minorHAnsi" w:cs="Arial"/>
          <w:color w:val="262626"/>
          <w:sz w:val="22"/>
          <w:szCs w:val="22"/>
        </w:rPr>
        <w:t xml:space="preserve"> from something very simple. T</w:t>
      </w:r>
      <w:r w:rsidR="00BA6A65" w:rsidRPr="00D05953">
        <w:rPr>
          <w:rFonts w:asciiTheme="minorHAnsi" w:eastAsia="Arial" w:hAnsiTheme="minorHAnsi" w:cs="Arial"/>
          <w:color w:val="262626"/>
          <w:sz w:val="22"/>
          <w:szCs w:val="22"/>
        </w:rPr>
        <w:t>hat's not necessarily advanced but</w:t>
      </w:r>
      <w:r w:rsidRPr="00D05953">
        <w:rPr>
          <w:rFonts w:asciiTheme="minorHAnsi" w:eastAsia="Arial" w:hAnsiTheme="minorHAnsi" w:cs="Arial"/>
          <w:color w:val="262626"/>
          <w:sz w:val="22"/>
          <w:szCs w:val="22"/>
        </w:rPr>
        <w:t xml:space="preserve"> becomes complex in how it is either assembled or put </w:t>
      </w:r>
      <w:r w:rsidR="00BA6A65" w:rsidRPr="00D05953">
        <w:rPr>
          <w:rFonts w:asciiTheme="minorHAnsi" w:eastAsia="Arial" w:hAnsiTheme="minorHAnsi" w:cs="Arial"/>
          <w:color w:val="262626"/>
          <w:sz w:val="22"/>
          <w:szCs w:val="22"/>
        </w:rPr>
        <w:t>together, or</w:t>
      </w:r>
      <w:r w:rsidRPr="00D05953">
        <w:rPr>
          <w:rFonts w:asciiTheme="minorHAnsi" w:eastAsia="Arial" w:hAnsiTheme="minorHAnsi" w:cs="Arial"/>
          <w:color w:val="262626"/>
          <w:sz w:val="22"/>
          <w:szCs w:val="22"/>
        </w:rPr>
        <w:t xml:space="preserve"> put together or something else that lends itself towards being advance looking, but not advanced, right?</w:t>
      </w:r>
    </w:p>
    <w:p w14:paraId="577F0EF7" w14:textId="77777777" w:rsidR="00BE5AF5" w:rsidRPr="00D05953" w:rsidRDefault="00BE5AF5">
      <w:pPr>
        <w:jc w:val="both"/>
        <w:rPr>
          <w:rFonts w:asciiTheme="minorHAnsi" w:hAnsiTheme="minorHAnsi"/>
          <w:sz w:val="22"/>
          <w:szCs w:val="22"/>
        </w:rPr>
      </w:pPr>
    </w:p>
    <w:p w14:paraId="406DFAFD" w14:textId="45E2DD6C" w:rsidR="00BE5AF5"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22:37</w:t>
      </w:r>
      <w:r w:rsidR="00BA6A65"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w:t>
      </w:r>
      <w:r w:rsidR="00E75E64" w:rsidRPr="00D05953">
        <w:rPr>
          <w:rFonts w:asciiTheme="minorHAnsi" w:eastAsia="Arial" w:hAnsiTheme="minorHAnsi" w:cs="Arial"/>
          <w:color w:val="262626"/>
          <w:sz w:val="22"/>
          <w:szCs w:val="22"/>
        </w:rPr>
        <w:t>Yes</w:t>
      </w:r>
      <w:r w:rsidR="00BA6A65" w:rsidRPr="00D05953">
        <w:rPr>
          <w:rFonts w:asciiTheme="minorHAnsi" w:eastAsia="Arial" w:hAnsiTheme="minorHAnsi" w:cs="Arial"/>
          <w:color w:val="262626"/>
          <w:sz w:val="22"/>
          <w:szCs w:val="22"/>
        </w:rPr>
        <w:t>,</w:t>
      </w:r>
      <w:r w:rsidR="00E75E64" w:rsidRPr="00D05953">
        <w:rPr>
          <w:rFonts w:asciiTheme="minorHAnsi" w:eastAsia="Arial" w:hAnsiTheme="minorHAnsi" w:cs="Arial"/>
          <w:color w:val="262626"/>
          <w:sz w:val="22"/>
          <w:szCs w:val="22"/>
        </w:rPr>
        <w:t xml:space="preserve"> going back, i</w:t>
      </w:r>
      <w:r w:rsidRPr="00D05953">
        <w:rPr>
          <w:rFonts w:asciiTheme="minorHAnsi" w:eastAsia="Arial" w:hAnsiTheme="minorHAnsi" w:cs="Arial"/>
          <w:color w:val="262626"/>
          <w:sz w:val="22"/>
          <w:szCs w:val="22"/>
        </w:rPr>
        <w:t xml:space="preserve">f I can just add, going back to your previous question of </w:t>
      </w:r>
      <w:r w:rsidR="00E75E64" w:rsidRPr="00D05953">
        <w:rPr>
          <w:rFonts w:asciiTheme="minorHAnsi" w:eastAsia="Arial" w:hAnsiTheme="minorHAnsi" w:cs="Arial"/>
          <w:color w:val="262626"/>
          <w:sz w:val="22"/>
          <w:szCs w:val="22"/>
        </w:rPr>
        <w:t xml:space="preserve">you asked how </w:t>
      </w:r>
      <w:r w:rsidRPr="00D05953">
        <w:rPr>
          <w:rFonts w:asciiTheme="minorHAnsi" w:eastAsia="Arial" w:hAnsiTheme="minorHAnsi" w:cs="Arial"/>
          <w:color w:val="262626"/>
          <w:sz w:val="22"/>
          <w:szCs w:val="22"/>
        </w:rPr>
        <w:t>technology has changed over the last ten years or so. So</w:t>
      </w:r>
      <w:r w:rsidR="00E75E6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 paradigm of how architectural geometry is viewed has </w:t>
      </w:r>
      <w:proofErr w:type="gramStart"/>
      <w:r w:rsidRPr="00D05953">
        <w:rPr>
          <w:rFonts w:asciiTheme="minorHAnsi" w:eastAsia="Arial" w:hAnsiTheme="minorHAnsi" w:cs="Arial"/>
          <w:color w:val="262626"/>
          <w:sz w:val="22"/>
          <w:szCs w:val="22"/>
        </w:rPr>
        <w:t>actually changed</w:t>
      </w:r>
      <w:proofErr w:type="gramEnd"/>
      <w:r w:rsidRPr="00D05953">
        <w:rPr>
          <w:rFonts w:asciiTheme="minorHAnsi" w:eastAsia="Arial" w:hAnsiTheme="minorHAnsi" w:cs="Arial"/>
          <w:color w:val="262626"/>
          <w:sz w:val="22"/>
          <w:szCs w:val="22"/>
        </w:rPr>
        <w:t xml:space="preserve"> in the sense that if this was done ten years ago there would be the design of a shape and then once you think of fabrication you </w:t>
      </w:r>
      <w:proofErr w:type="spellStart"/>
      <w:r w:rsidRPr="00D05953">
        <w:rPr>
          <w:rFonts w:asciiTheme="minorHAnsi" w:eastAsia="Arial" w:hAnsiTheme="minorHAnsi" w:cs="Arial"/>
          <w:color w:val="262626"/>
          <w:sz w:val="22"/>
          <w:szCs w:val="22"/>
        </w:rPr>
        <w:t>rationalise</w:t>
      </w:r>
      <w:proofErr w:type="spellEnd"/>
      <w:r w:rsidRPr="00D05953">
        <w:rPr>
          <w:rFonts w:asciiTheme="minorHAnsi" w:eastAsia="Arial" w:hAnsiTheme="minorHAnsi" w:cs="Arial"/>
          <w:color w:val="262626"/>
          <w:sz w:val="22"/>
          <w:szCs w:val="22"/>
        </w:rPr>
        <w:t xml:space="preserve"> the geometry to be made using that specific way of fabrication. But the paradigm now</w:t>
      </w:r>
      <w:r w:rsidR="00E75E64" w:rsidRPr="00D05953">
        <w:rPr>
          <w:rFonts w:asciiTheme="minorHAnsi" w:eastAsia="Arial" w:hAnsiTheme="minorHAnsi" w:cs="Arial"/>
          <w:color w:val="262626"/>
          <w:sz w:val="22"/>
          <w:szCs w:val="22"/>
        </w:rPr>
        <w:t>, what we have seen</w:t>
      </w:r>
      <w:r w:rsidRPr="00D05953">
        <w:rPr>
          <w:rFonts w:asciiTheme="minorHAnsi" w:eastAsia="Arial" w:hAnsiTheme="minorHAnsi" w:cs="Arial"/>
          <w:color w:val="262626"/>
          <w:sz w:val="22"/>
          <w:szCs w:val="22"/>
        </w:rPr>
        <w:t xml:space="preserve"> in architectural design</w:t>
      </w:r>
      <w:r w:rsidR="00E75E64" w:rsidRPr="00D05953">
        <w:rPr>
          <w:rFonts w:asciiTheme="minorHAnsi" w:eastAsia="Arial" w:hAnsiTheme="minorHAnsi" w:cs="Arial"/>
          <w:color w:val="262626"/>
          <w:sz w:val="22"/>
          <w:szCs w:val="22"/>
        </w:rPr>
        <w:t>, is we incorporate</w:t>
      </w:r>
      <w:r w:rsidRPr="00D05953">
        <w:rPr>
          <w:rFonts w:asciiTheme="minorHAnsi" w:eastAsia="Arial" w:hAnsiTheme="minorHAnsi" w:cs="Arial"/>
          <w:color w:val="262626"/>
          <w:sz w:val="22"/>
          <w:szCs w:val="22"/>
        </w:rPr>
        <w:t xml:space="preserve"> these logics of structure and fabrication at the beginning of the design</w:t>
      </w:r>
      <w:r w:rsidR="00BA6A65" w:rsidRPr="00D05953">
        <w:rPr>
          <w:rFonts w:asciiTheme="minorHAnsi" w:eastAsia="Arial" w:hAnsiTheme="minorHAnsi" w:cs="Arial"/>
          <w:color w:val="262626"/>
          <w:sz w:val="22"/>
          <w:szCs w:val="22"/>
        </w:rPr>
        <w:t xml:space="preserve"> </w:t>
      </w:r>
      <w:r w:rsidR="00AD2DE5" w:rsidRPr="00D05953">
        <w:rPr>
          <w:rFonts w:asciiTheme="minorHAnsi" w:eastAsia="Arial" w:hAnsiTheme="minorHAnsi" w:cs="Arial"/>
          <w:color w:val="262626"/>
          <w:sz w:val="22"/>
          <w:szCs w:val="22"/>
        </w:rPr>
        <w:t>(Figure 1</w:t>
      </w:r>
      <w:r w:rsidR="00B27621" w:rsidRPr="00D05953">
        <w:rPr>
          <w:rFonts w:asciiTheme="minorHAnsi" w:eastAsia="Arial" w:hAnsiTheme="minorHAnsi" w:cs="Arial"/>
          <w:color w:val="262626"/>
          <w:sz w:val="22"/>
          <w:szCs w:val="22"/>
        </w:rPr>
        <w:t>5</w:t>
      </w:r>
      <w:r w:rsidR="00AD2DE5" w:rsidRPr="00D05953">
        <w:rPr>
          <w:rFonts w:asciiTheme="minorHAnsi" w:eastAsia="Arial" w:hAnsiTheme="minorHAnsi" w:cs="Arial"/>
          <w:color w:val="262626"/>
          <w:sz w:val="22"/>
          <w:szCs w:val="22"/>
        </w:rPr>
        <w:t>)</w:t>
      </w:r>
      <w:r w:rsidR="00E75E6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so we don't have any complications or surprises </w:t>
      </w:r>
      <w:proofErr w:type="gramStart"/>
      <w:r w:rsidRPr="00D05953">
        <w:rPr>
          <w:rFonts w:asciiTheme="minorHAnsi" w:eastAsia="Arial" w:hAnsiTheme="minorHAnsi" w:cs="Arial"/>
          <w:color w:val="262626"/>
          <w:sz w:val="22"/>
          <w:szCs w:val="22"/>
        </w:rPr>
        <w:t>later on</w:t>
      </w:r>
      <w:proofErr w:type="gramEnd"/>
      <w:r w:rsidRPr="00D05953">
        <w:rPr>
          <w:rFonts w:asciiTheme="minorHAnsi" w:eastAsia="Arial" w:hAnsiTheme="minorHAnsi" w:cs="Arial"/>
          <w:color w:val="262626"/>
          <w:sz w:val="22"/>
          <w:szCs w:val="22"/>
        </w:rPr>
        <w:t xml:space="preserve">, so we already have an understanding of how </w:t>
      </w:r>
      <w:r w:rsidR="00E75E64"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going to be made and how </w:t>
      </w:r>
      <w:r w:rsidR="00E75E64"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going to stand. So</w:t>
      </w:r>
      <w:r w:rsidR="00E75E6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that's like a shift in paradigm</w:t>
      </w:r>
      <w:r w:rsidR="00E75E6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which has been allowed because of technology and improvements in computation.</w:t>
      </w:r>
    </w:p>
    <w:p w14:paraId="2B553F7E" w14:textId="007194A7" w:rsidR="0006572F" w:rsidRPr="00D05953" w:rsidRDefault="0006572F">
      <w:pPr>
        <w:jc w:val="both"/>
        <w:rPr>
          <w:rFonts w:asciiTheme="minorHAnsi" w:eastAsia="Arial" w:hAnsiTheme="minorHAnsi" w:cs="Arial"/>
          <w:color w:val="262626"/>
          <w:sz w:val="22"/>
          <w:szCs w:val="22"/>
        </w:rPr>
      </w:pPr>
    </w:p>
    <w:p w14:paraId="20606FE9" w14:textId="40E76FE7" w:rsidR="0006572F" w:rsidRPr="00214F76" w:rsidRDefault="0006572F">
      <w:pPr>
        <w:jc w:val="both"/>
        <w:rPr>
          <w:rFonts w:asciiTheme="minorHAnsi" w:hAnsiTheme="minorHAnsi" w:cs="Arial"/>
          <w:i/>
          <w:sz w:val="22"/>
          <w:szCs w:val="22"/>
        </w:rPr>
      </w:pPr>
      <w:r w:rsidRPr="00214F76">
        <w:rPr>
          <w:rFonts w:asciiTheme="minorHAnsi" w:hAnsiTheme="minorHAnsi" w:cs="Arial"/>
          <w:i/>
          <w:noProof/>
          <w:sz w:val="22"/>
          <w:szCs w:val="22"/>
        </w:rPr>
        <w:drawing>
          <wp:inline distT="0" distB="0" distL="0" distR="0" wp14:anchorId="3C4674EF" wp14:editId="03286CED">
            <wp:extent cx="4438650" cy="1847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45" t="22475" r="14400" b="15240"/>
                    <a:stretch/>
                  </pic:blipFill>
                  <pic:spPr bwMode="auto">
                    <a:xfrm>
                      <a:off x="0" y="0"/>
                      <a:ext cx="4438650" cy="1847850"/>
                    </a:xfrm>
                    <a:prstGeom prst="rect">
                      <a:avLst/>
                    </a:prstGeom>
                    <a:ln>
                      <a:noFill/>
                    </a:ln>
                    <a:extLst>
                      <a:ext uri="{53640926-AAD7-44D8-BBD7-CCE9431645EC}">
                        <a14:shadowObscured xmlns:a14="http://schemas.microsoft.com/office/drawing/2010/main"/>
                      </a:ext>
                    </a:extLst>
                  </pic:spPr>
                </pic:pic>
              </a:graphicData>
            </a:graphic>
          </wp:inline>
        </w:drawing>
      </w:r>
    </w:p>
    <w:p w14:paraId="77A03F66" w14:textId="6BF4A21A" w:rsidR="0006572F" w:rsidRPr="00214F76" w:rsidRDefault="0006572F" w:rsidP="0006572F">
      <w:pPr>
        <w:jc w:val="both"/>
        <w:rPr>
          <w:rFonts w:asciiTheme="minorHAnsi" w:hAnsiTheme="minorHAnsi" w:cs="Arial"/>
          <w:i/>
          <w:sz w:val="22"/>
          <w:szCs w:val="22"/>
          <w:lang w:val="en-GB"/>
        </w:rPr>
      </w:pPr>
      <w:r w:rsidRPr="00214F76">
        <w:rPr>
          <w:rFonts w:asciiTheme="minorHAnsi" w:hAnsiTheme="minorHAnsi" w:cs="Arial"/>
          <w:i/>
          <w:sz w:val="22"/>
          <w:szCs w:val="22"/>
          <w:lang w:val="en-GB"/>
        </w:rPr>
        <w:t>[Figure 15 – ZHA CODE Structural and fabrication aware geometry workflow</w:t>
      </w:r>
    </w:p>
    <w:p w14:paraId="09BCC66B" w14:textId="1590B822" w:rsidR="0006572F" w:rsidRPr="00214F76" w:rsidRDefault="0006572F">
      <w:pPr>
        <w:jc w:val="both"/>
        <w:rPr>
          <w:rFonts w:asciiTheme="minorHAnsi" w:hAnsiTheme="minorHAnsi" w:cs="Arial"/>
          <w:i/>
          <w:sz w:val="22"/>
          <w:szCs w:val="22"/>
          <w:lang w:val="en-GB"/>
        </w:rPr>
      </w:pPr>
      <w:r w:rsidRPr="00214F76">
        <w:rPr>
          <w:rFonts w:asciiTheme="minorHAnsi" w:hAnsiTheme="minorHAnsi" w:cs="Arial"/>
          <w:i/>
          <w:sz w:val="22"/>
          <w:szCs w:val="22"/>
          <w:lang w:val="en-GB"/>
        </w:rPr>
        <w:t>(Image Credit: Zaha Hadid Architects)]</w:t>
      </w:r>
    </w:p>
    <w:p w14:paraId="56428CE8" w14:textId="77777777" w:rsidR="00BE5AF5" w:rsidRPr="00D05953" w:rsidRDefault="00BE5AF5">
      <w:pPr>
        <w:jc w:val="both"/>
        <w:rPr>
          <w:rFonts w:asciiTheme="minorHAnsi" w:hAnsiTheme="minorHAnsi"/>
          <w:sz w:val="22"/>
          <w:szCs w:val="22"/>
        </w:rPr>
      </w:pPr>
    </w:p>
    <w:p w14:paraId="522487AE"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23:30</w:t>
      </w:r>
      <w:r w:rsidRPr="00D05953">
        <w:rPr>
          <w:rFonts w:asciiTheme="minorHAnsi" w:eastAsia="Arial" w:hAnsiTheme="minorHAnsi" w:cs="Arial"/>
          <w:color w:val="262626"/>
          <w:sz w:val="22"/>
          <w:szCs w:val="22"/>
        </w:rPr>
        <w:t xml:space="preserve"> MM: Thank you, that's really fascinating. I would like to pick up on the fact that you talked a lot about the fabrication and the behind the scenes and how </w:t>
      </w:r>
      <w:r w:rsidR="00E75E64"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all made and produced, but you've also talked about the world we live in with regards to </w:t>
      </w:r>
      <w:proofErr w:type="spellStart"/>
      <w:r w:rsidRPr="00D05953">
        <w:rPr>
          <w:rFonts w:asciiTheme="minorHAnsi" w:eastAsia="Arial" w:hAnsiTheme="minorHAnsi" w:cs="Arial"/>
          <w:color w:val="262626"/>
          <w:sz w:val="22"/>
          <w:szCs w:val="22"/>
        </w:rPr>
        <w:t>Volu</w:t>
      </w:r>
      <w:proofErr w:type="spellEnd"/>
      <w:r w:rsidRPr="00D05953">
        <w:rPr>
          <w:rFonts w:asciiTheme="minorHAnsi" w:eastAsia="Arial" w:hAnsiTheme="minorHAnsi" w:cs="Arial"/>
          <w:color w:val="262626"/>
          <w:sz w:val="22"/>
          <w:szCs w:val="22"/>
        </w:rPr>
        <w:t xml:space="preserve">, and I wonder to what extent you guys </w:t>
      </w:r>
      <w:r w:rsidR="00E75E64" w:rsidRPr="00D05953">
        <w:rPr>
          <w:rFonts w:asciiTheme="minorHAnsi" w:eastAsia="Arial" w:hAnsiTheme="minorHAnsi" w:cs="Arial"/>
          <w:color w:val="262626"/>
          <w:sz w:val="22"/>
          <w:szCs w:val="22"/>
        </w:rPr>
        <w:t xml:space="preserve">who are obviously </w:t>
      </w:r>
      <w:r w:rsidRPr="00D05953">
        <w:rPr>
          <w:rFonts w:asciiTheme="minorHAnsi" w:eastAsia="Arial" w:hAnsiTheme="minorHAnsi" w:cs="Arial"/>
          <w:color w:val="262626"/>
          <w:sz w:val="22"/>
          <w:szCs w:val="22"/>
        </w:rPr>
        <w:t>from a very technology heavy backgrou</w:t>
      </w:r>
      <w:r w:rsidR="00E75E64" w:rsidRPr="00D05953">
        <w:rPr>
          <w:rFonts w:asciiTheme="minorHAnsi" w:eastAsia="Arial" w:hAnsiTheme="minorHAnsi" w:cs="Arial"/>
          <w:color w:val="262626"/>
          <w:sz w:val="22"/>
          <w:szCs w:val="22"/>
        </w:rPr>
        <w:t>nd consider the audience</w:t>
      </w:r>
      <w:r w:rsidRPr="00D05953">
        <w:rPr>
          <w:rFonts w:asciiTheme="minorHAnsi" w:eastAsia="Arial" w:hAnsiTheme="minorHAnsi" w:cs="Arial"/>
          <w:color w:val="262626"/>
          <w:sz w:val="22"/>
          <w:szCs w:val="22"/>
        </w:rPr>
        <w:t xml:space="preserve"> and the people who are observing either your final product or even the way that your clients will interact with yo</w:t>
      </w:r>
      <w:r w:rsidR="00E75E64" w:rsidRPr="00D05953">
        <w:rPr>
          <w:rFonts w:asciiTheme="minorHAnsi" w:eastAsia="Arial" w:hAnsiTheme="minorHAnsi" w:cs="Arial"/>
          <w:color w:val="262626"/>
          <w:sz w:val="22"/>
          <w:szCs w:val="22"/>
        </w:rPr>
        <w:t>ur models?</w:t>
      </w:r>
      <w:r w:rsidRPr="00D05953">
        <w:rPr>
          <w:rFonts w:asciiTheme="minorHAnsi" w:eastAsia="Arial" w:hAnsiTheme="minorHAnsi" w:cs="Arial"/>
          <w:color w:val="262626"/>
          <w:sz w:val="22"/>
          <w:szCs w:val="22"/>
        </w:rPr>
        <w:t xml:space="preserve"> So</w:t>
      </w:r>
      <w:r w:rsidR="00E75E64" w:rsidRPr="00D05953">
        <w:rPr>
          <w:rFonts w:asciiTheme="minorHAnsi" w:eastAsia="Arial" w:hAnsiTheme="minorHAnsi" w:cs="Arial"/>
          <w:color w:val="262626"/>
          <w:sz w:val="22"/>
          <w:szCs w:val="22"/>
        </w:rPr>
        <w:t>, sort of the non-makers and non-</w:t>
      </w:r>
      <w:r w:rsidRPr="00D05953">
        <w:rPr>
          <w:rFonts w:asciiTheme="minorHAnsi" w:eastAsia="Arial" w:hAnsiTheme="minorHAnsi" w:cs="Arial"/>
          <w:color w:val="262626"/>
          <w:sz w:val="22"/>
          <w:szCs w:val="22"/>
        </w:rPr>
        <w:t>designers, how are they factored i</w:t>
      </w:r>
      <w:r w:rsidR="00E75E64" w:rsidRPr="00D05953">
        <w:rPr>
          <w:rFonts w:asciiTheme="minorHAnsi" w:eastAsia="Arial" w:hAnsiTheme="minorHAnsi" w:cs="Arial"/>
          <w:color w:val="262626"/>
          <w:sz w:val="22"/>
          <w:szCs w:val="22"/>
        </w:rPr>
        <w:t>n to the work you do, if at all?</w:t>
      </w:r>
    </w:p>
    <w:p w14:paraId="5E761186" w14:textId="77777777" w:rsidR="00BE5AF5" w:rsidRPr="00D05953" w:rsidRDefault="00BE5AF5">
      <w:pPr>
        <w:jc w:val="both"/>
        <w:rPr>
          <w:rFonts w:asciiTheme="minorHAnsi" w:hAnsiTheme="minorHAnsi"/>
          <w:sz w:val="22"/>
          <w:szCs w:val="22"/>
        </w:rPr>
      </w:pPr>
    </w:p>
    <w:p w14:paraId="2890C78F" w14:textId="77777777" w:rsidR="0006572F"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24:12</w:t>
      </w:r>
      <w:r w:rsidR="00E75E64" w:rsidRPr="00D05953">
        <w:rPr>
          <w:rFonts w:asciiTheme="minorHAnsi" w:eastAsia="Arial" w:hAnsiTheme="minorHAnsi" w:cs="Arial"/>
          <w:color w:val="262626"/>
          <w:sz w:val="22"/>
          <w:szCs w:val="22"/>
        </w:rPr>
        <w:t xml:space="preserve"> </w:t>
      </w:r>
      <w:r w:rsidR="00E75E64" w:rsidRPr="00D05953">
        <w:rPr>
          <w:rFonts w:asciiTheme="minorHAnsi" w:eastAsia="Arial" w:hAnsiTheme="minorHAnsi" w:cs="Arial"/>
          <w:b/>
          <w:color w:val="262626"/>
          <w:sz w:val="22"/>
          <w:szCs w:val="22"/>
        </w:rPr>
        <w:t>VB:</w:t>
      </w:r>
      <w:r w:rsidR="00E75E64" w:rsidRPr="00D05953">
        <w:rPr>
          <w:rFonts w:asciiTheme="minorHAnsi" w:eastAsia="Arial" w:hAnsiTheme="minorHAnsi" w:cs="Arial"/>
          <w:color w:val="262626"/>
          <w:sz w:val="22"/>
          <w:szCs w:val="22"/>
        </w:rPr>
        <w:t xml:space="preserve"> That's, again, </w:t>
      </w:r>
      <w:r w:rsidRPr="00D05953">
        <w:rPr>
          <w:rFonts w:asciiTheme="minorHAnsi" w:eastAsia="Arial" w:hAnsiTheme="minorHAnsi" w:cs="Arial"/>
          <w:color w:val="262626"/>
          <w:sz w:val="22"/>
          <w:szCs w:val="22"/>
        </w:rPr>
        <w:t>new areas of investigations that are happening now</w:t>
      </w:r>
      <w:r w:rsidR="00E75E64" w:rsidRPr="00D05953">
        <w:rPr>
          <w:rFonts w:asciiTheme="minorHAnsi" w:eastAsia="Arial" w:hAnsiTheme="minorHAnsi" w:cs="Arial"/>
          <w:color w:val="262626"/>
          <w:sz w:val="22"/>
          <w:szCs w:val="22"/>
        </w:rPr>
        <w:t xml:space="preserve"> to see kind of</w:t>
      </w:r>
      <w:r w:rsidRPr="00D05953">
        <w:rPr>
          <w:rFonts w:asciiTheme="minorHAnsi" w:eastAsia="Arial" w:hAnsiTheme="minorHAnsi" w:cs="Arial"/>
          <w:color w:val="262626"/>
          <w:sz w:val="22"/>
          <w:szCs w:val="22"/>
        </w:rPr>
        <w:t>, integrate the user experience into how we design. So, for example, in some of the animations of the Science Museum</w:t>
      </w:r>
      <w:r w:rsidR="00B27621" w:rsidRPr="00D05953">
        <w:rPr>
          <w:rFonts w:asciiTheme="minorHAnsi" w:eastAsia="Arial" w:hAnsiTheme="minorHAnsi" w:cs="Arial"/>
          <w:color w:val="262626"/>
          <w:sz w:val="22"/>
          <w:szCs w:val="22"/>
        </w:rPr>
        <w:t xml:space="preserve"> (Figure 16)</w:t>
      </w:r>
      <w:r w:rsidRPr="00D05953">
        <w:rPr>
          <w:rFonts w:asciiTheme="minorHAnsi" w:eastAsia="Arial" w:hAnsiTheme="minorHAnsi" w:cs="Arial"/>
          <w:color w:val="262626"/>
          <w:sz w:val="22"/>
          <w:szCs w:val="22"/>
        </w:rPr>
        <w:t xml:space="preserve">, </w:t>
      </w:r>
      <w:r w:rsidR="00E75E64" w:rsidRPr="00D05953">
        <w:rPr>
          <w:rFonts w:asciiTheme="minorHAnsi" w:eastAsia="Arial" w:hAnsiTheme="minorHAnsi" w:cs="Arial"/>
          <w:color w:val="262626"/>
          <w:sz w:val="22"/>
          <w:szCs w:val="22"/>
        </w:rPr>
        <w:t xml:space="preserve">not this one, </w:t>
      </w:r>
      <w:r w:rsidRPr="00D05953">
        <w:rPr>
          <w:rFonts w:asciiTheme="minorHAnsi" w:eastAsia="Arial" w:hAnsiTheme="minorHAnsi" w:cs="Arial"/>
          <w:color w:val="262626"/>
          <w:sz w:val="22"/>
          <w:szCs w:val="22"/>
        </w:rPr>
        <w:t>you can see we wanted to integrate how people navigate in the gallery</w:t>
      </w:r>
      <w:r w:rsidR="00B27621" w:rsidRPr="00D05953">
        <w:rPr>
          <w:rFonts w:asciiTheme="minorHAnsi" w:eastAsia="Arial" w:hAnsiTheme="minorHAnsi" w:cs="Arial"/>
          <w:color w:val="262626"/>
          <w:sz w:val="22"/>
          <w:szCs w:val="22"/>
        </w:rPr>
        <w:t xml:space="preserve">. </w:t>
      </w:r>
    </w:p>
    <w:p w14:paraId="41D5DB98" w14:textId="77777777" w:rsidR="0006572F" w:rsidRPr="00D05953" w:rsidRDefault="0006572F">
      <w:pPr>
        <w:jc w:val="both"/>
        <w:rPr>
          <w:rFonts w:asciiTheme="minorHAnsi" w:eastAsia="Arial" w:hAnsiTheme="minorHAnsi" w:cs="Arial"/>
          <w:color w:val="262626"/>
          <w:sz w:val="22"/>
          <w:szCs w:val="22"/>
        </w:rPr>
      </w:pPr>
    </w:p>
    <w:p w14:paraId="3AE5D0F5" w14:textId="470FB482" w:rsidR="0006572F" w:rsidRPr="00214F76" w:rsidRDefault="0006572F">
      <w:pPr>
        <w:jc w:val="both"/>
        <w:rPr>
          <w:rFonts w:asciiTheme="minorHAnsi" w:eastAsia="Arial" w:hAnsiTheme="minorHAnsi" w:cs="Arial"/>
          <w:b/>
          <w:i/>
          <w:color w:val="262626"/>
          <w:sz w:val="22"/>
          <w:szCs w:val="22"/>
        </w:rPr>
      </w:pPr>
      <w:r w:rsidRPr="00214F76">
        <w:rPr>
          <w:rFonts w:asciiTheme="minorHAnsi" w:eastAsia="Arial" w:hAnsiTheme="minorHAnsi" w:cs="Arial"/>
          <w:b/>
          <w:i/>
          <w:color w:val="262626"/>
          <w:sz w:val="22"/>
          <w:szCs w:val="22"/>
        </w:rPr>
        <w:t xml:space="preserve">VIDEO </w:t>
      </w:r>
    </w:p>
    <w:p w14:paraId="04F4B719" w14:textId="0153A3F1" w:rsidR="0006572F" w:rsidRPr="00214F76" w:rsidRDefault="0006572F" w:rsidP="0006572F">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[Figure 16 – Science Museum Maths Gallery Video (Video Credit: Zaha Hadid Architects)]</w:t>
      </w:r>
    </w:p>
    <w:p w14:paraId="1E7BA711" w14:textId="57A483C0" w:rsidR="0006572F" w:rsidRPr="00D05953" w:rsidRDefault="0006572F">
      <w:pPr>
        <w:jc w:val="both"/>
        <w:rPr>
          <w:rFonts w:asciiTheme="minorHAnsi" w:eastAsia="Arial" w:hAnsiTheme="minorHAnsi" w:cs="Arial"/>
          <w:color w:val="262626"/>
          <w:sz w:val="22"/>
          <w:szCs w:val="22"/>
        </w:rPr>
      </w:pPr>
    </w:p>
    <w:p w14:paraId="3FF23D69" w14:textId="4456396D" w:rsidR="00CD5714"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So</w:t>
      </w:r>
      <w:r w:rsidR="00E75E6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 basic brief was to have more people interact with </w:t>
      </w:r>
      <w:r w:rsidR="00E75E64" w:rsidRPr="00D05953">
        <w:rPr>
          <w:rFonts w:asciiTheme="minorHAnsi" w:eastAsia="Arial" w:hAnsiTheme="minorHAnsi" w:cs="Arial"/>
          <w:color w:val="262626"/>
          <w:sz w:val="22"/>
          <w:szCs w:val="22"/>
        </w:rPr>
        <w:t xml:space="preserve">the </w:t>
      </w:r>
      <w:r w:rsidRPr="00D05953">
        <w:rPr>
          <w:rFonts w:asciiTheme="minorHAnsi" w:eastAsia="Arial" w:hAnsiTheme="minorHAnsi" w:cs="Arial"/>
          <w:color w:val="262626"/>
          <w:sz w:val="22"/>
          <w:szCs w:val="22"/>
        </w:rPr>
        <w:t>objects in the gallery than</w:t>
      </w:r>
      <w:r w:rsidR="00E75E64" w:rsidRPr="00D05953">
        <w:rPr>
          <w:rFonts w:asciiTheme="minorHAnsi" w:eastAsia="Arial" w:hAnsiTheme="minorHAnsi" w:cs="Arial"/>
          <w:color w:val="262626"/>
          <w:sz w:val="22"/>
          <w:szCs w:val="22"/>
        </w:rPr>
        <w:t xml:space="preserve"> just walk through the gallery. So,</w:t>
      </w:r>
      <w:r w:rsidRPr="00D05953">
        <w:rPr>
          <w:rFonts w:asciiTheme="minorHAnsi" w:eastAsia="Arial" w:hAnsiTheme="minorHAnsi" w:cs="Arial"/>
          <w:color w:val="262626"/>
          <w:sz w:val="22"/>
          <w:szCs w:val="22"/>
        </w:rPr>
        <w:t xml:space="preserve"> we kind of integrated those things also into the design of the space itself. So</w:t>
      </w:r>
      <w:r w:rsidR="00E75E6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wanted them to </w:t>
      </w:r>
      <w:proofErr w:type="gramStart"/>
      <w:r w:rsidRPr="00D05953">
        <w:rPr>
          <w:rFonts w:asciiTheme="minorHAnsi" w:eastAsia="Arial" w:hAnsiTheme="minorHAnsi" w:cs="Arial"/>
          <w:color w:val="262626"/>
          <w:sz w:val="22"/>
          <w:szCs w:val="22"/>
        </w:rPr>
        <w:t>actually spend</w:t>
      </w:r>
      <w:proofErr w:type="gramEnd"/>
      <w:r w:rsidRPr="00D05953">
        <w:rPr>
          <w:rFonts w:asciiTheme="minorHAnsi" w:eastAsia="Arial" w:hAnsiTheme="minorHAnsi" w:cs="Arial"/>
          <w:color w:val="262626"/>
          <w:sz w:val="22"/>
          <w:szCs w:val="22"/>
        </w:rPr>
        <w:t xml:space="preserve"> more time in the gallery loo</w:t>
      </w:r>
      <w:r w:rsidR="00E75E64" w:rsidRPr="00D05953">
        <w:rPr>
          <w:rFonts w:asciiTheme="minorHAnsi" w:eastAsia="Arial" w:hAnsiTheme="minorHAnsi" w:cs="Arial"/>
          <w:color w:val="262626"/>
          <w:sz w:val="22"/>
          <w:szCs w:val="22"/>
        </w:rPr>
        <w:t>king at the different objects and so t</w:t>
      </w:r>
      <w:r w:rsidRPr="00D05953">
        <w:rPr>
          <w:rFonts w:asciiTheme="minorHAnsi" w:eastAsia="Arial" w:hAnsiTheme="minorHAnsi" w:cs="Arial"/>
          <w:color w:val="262626"/>
          <w:sz w:val="22"/>
          <w:szCs w:val="22"/>
        </w:rPr>
        <w:t>hat is something that is getting added onto the design space now. So</w:t>
      </w:r>
      <w:r w:rsidR="00E75E6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as I said previously, it was structure and fabrication</w:t>
      </w:r>
      <w:r w:rsidR="00CD5714" w:rsidRPr="00D05953">
        <w:rPr>
          <w:rFonts w:asciiTheme="minorHAnsi" w:eastAsia="Arial" w:hAnsiTheme="minorHAnsi" w:cs="Arial"/>
          <w:color w:val="262626"/>
          <w:sz w:val="22"/>
          <w:szCs w:val="22"/>
        </w:rPr>
        <w:t xml:space="preserve"> constraints</w:t>
      </w:r>
      <w:r w:rsidRPr="00D05953">
        <w:rPr>
          <w:rFonts w:asciiTheme="minorHAnsi" w:eastAsia="Arial" w:hAnsiTheme="minorHAnsi" w:cs="Arial"/>
          <w:color w:val="262626"/>
          <w:sz w:val="22"/>
          <w:szCs w:val="22"/>
        </w:rPr>
        <w:t>, but now we are also starting to add user experience into the early design stage</w:t>
      </w:r>
      <w:r w:rsidR="00BA6A65" w:rsidRPr="00D05953">
        <w:rPr>
          <w:rFonts w:asciiTheme="minorHAnsi" w:eastAsia="Arial" w:hAnsiTheme="minorHAnsi" w:cs="Arial"/>
          <w:color w:val="262626"/>
          <w:sz w:val="22"/>
          <w:szCs w:val="22"/>
        </w:rPr>
        <w:t>, so we know we want, OK</w:t>
      </w:r>
      <w:r w:rsidR="00CD5714" w:rsidRPr="00D05953">
        <w:rPr>
          <w:rFonts w:asciiTheme="minorHAnsi" w:eastAsia="Arial" w:hAnsiTheme="minorHAnsi" w:cs="Arial"/>
          <w:color w:val="262626"/>
          <w:sz w:val="22"/>
          <w:szCs w:val="22"/>
        </w:rPr>
        <w:t>.</w:t>
      </w:r>
    </w:p>
    <w:p w14:paraId="728B306C" w14:textId="6EE637E7" w:rsidR="00BE5AF5" w:rsidRPr="00D05953" w:rsidRDefault="00CD5714">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L</w:t>
      </w:r>
      <w:r w:rsidR="00D65FFB" w:rsidRPr="00D05953">
        <w:rPr>
          <w:rFonts w:asciiTheme="minorHAnsi" w:eastAsia="Arial" w:hAnsiTheme="minorHAnsi" w:cs="Arial"/>
          <w:color w:val="262626"/>
          <w:sz w:val="22"/>
          <w:szCs w:val="22"/>
        </w:rPr>
        <w:t>et's say in this case they wanted people to spend more time in the gal</w:t>
      </w:r>
      <w:r w:rsidR="009D3CA1" w:rsidRPr="00D05953">
        <w:rPr>
          <w:rFonts w:asciiTheme="minorHAnsi" w:eastAsia="Arial" w:hAnsiTheme="minorHAnsi" w:cs="Arial"/>
          <w:color w:val="262626"/>
          <w:sz w:val="22"/>
          <w:szCs w:val="22"/>
        </w:rPr>
        <w:t>leries and how can we integrate</w:t>
      </w:r>
      <w:r w:rsidR="00D65FFB" w:rsidRPr="00D05953">
        <w:rPr>
          <w:rFonts w:asciiTheme="minorHAnsi" w:eastAsia="Arial" w:hAnsiTheme="minorHAnsi" w:cs="Arial"/>
          <w:color w:val="262626"/>
          <w:sz w:val="22"/>
          <w:szCs w:val="22"/>
        </w:rPr>
        <w:t xml:space="preserve"> that as a design parameter. We wanted to see a lot more objects in the </w:t>
      </w:r>
      <w:r w:rsidRPr="00D05953">
        <w:rPr>
          <w:rFonts w:asciiTheme="minorHAnsi" w:eastAsia="Arial" w:hAnsiTheme="minorHAnsi" w:cs="Arial"/>
          <w:color w:val="262626"/>
          <w:sz w:val="22"/>
          <w:szCs w:val="22"/>
        </w:rPr>
        <w:t>space</w:t>
      </w:r>
      <w:r w:rsidR="009D3CA1"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 xml:space="preserve"> so there is gradient </w:t>
      </w:r>
      <w:r w:rsidRPr="00D05953">
        <w:rPr>
          <w:rFonts w:asciiTheme="minorHAnsi" w:eastAsia="Arial" w:hAnsiTheme="minorHAnsi" w:cs="Arial"/>
          <w:color w:val="262626"/>
          <w:sz w:val="22"/>
          <w:szCs w:val="22"/>
        </w:rPr>
        <w:t xml:space="preserve">of object sizes - </w:t>
      </w:r>
      <w:r w:rsidR="00D65FFB" w:rsidRPr="00D05953">
        <w:rPr>
          <w:rFonts w:asciiTheme="minorHAnsi" w:eastAsia="Arial" w:hAnsiTheme="minorHAnsi" w:cs="Arial"/>
          <w:color w:val="262626"/>
          <w:sz w:val="22"/>
          <w:szCs w:val="22"/>
        </w:rPr>
        <w:t xml:space="preserve">you can see closer to the </w:t>
      </w:r>
      <w:r w:rsidR="009D3CA1" w:rsidRPr="00D05953">
        <w:rPr>
          <w:rFonts w:asciiTheme="minorHAnsi" w:eastAsia="Arial" w:hAnsiTheme="minorHAnsi" w:cs="Arial"/>
          <w:color w:val="262626"/>
          <w:sz w:val="22"/>
          <w:szCs w:val="22"/>
        </w:rPr>
        <w:t>aisle are smaller objects</w:t>
      </w:r>
      <w:r w:rsidR="00D65FFB" w:rsidRPr="00D05953">
        <w:rPr>
          <w:rFonts w:asciiTheme="minorHAnsi" w:eastAsia="Arial" w:hAnsiTheme="minorHAnsi" w:cs="Arial"/>
          <w:color w:val="262626"/>
          <w:sz w:val="22"/>
          <w:szCs w:val="22"/>
        </w:rPr>
        <w:t xml:space="preserve"> and towards the wall are bigger objects</w:t>
      </w:r>
      <w:r w:rsidR="009D3CA1"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 xml:space="preserve"> so people get to see a lot more of the objects </w:t>
      </w:r>
      <w:r w:rsidRPr="00D05953">
        <w:rPr>
          <w:rFonts w:asciiTheme="minorHAnsi" w:eastAsia="Arial" w:hAnsiTheme="minorHAnsi" w:cs="Arial"/>
          <w:color w:val="262626"/>
          <w:sz w:val="22"/>
          <w:szCs w:val="22"/>
        </w:rPr>
        <w:t xml:space="preserve">at </w:t>
      </w:r>
      <w:r w:rsidR="00D65FFB" w:rsidRPr="00D05953">
        <w:rPr>
          <w:rFonts w:asciiTheme="minorHAnsi" w:eastAsia="Arial" w:hAnsiTheme="minorHAnsi" w:cs="Arial"/>
          <w:color w:val="262626"/>
          <w:sz w:val="22"/>
          <w:szCs w:val="22"/>
        </w:rPr>
        <w:t>first grasp and whatever captures their attention they can go into that. So, if we can just slide it to a later part</w:t>
      </w:r>
      <w:r w:rsidR="009D3CA1" w:rsidRPr="00D05953">
        <w:rPr>
          <w:rFonts w:asciiTheme="minorHAnsi" w:eastAsia="Arial" w:hAnsiTheme="minorHAnsi" w:cs="Arial"/>
          <w:color w:val="262626"/>
          <w:sz w:val="22"/>
          <w:szCs w:val="22"/>
        </w:rPr>
        <w:t xml:space="preserve"> of the</w:t>
      </w:r>
      <w:r w:rsidR="00D65FFB" w:rsidRPr="00D05953">
        <w:rPr>
          <w:rFonts w:asciiTheme="minorHAnsi" w:eastAsia="Arial" w:hAnsiTheme="minorHAnsi" w:cs="Arial"/>
          <w:color w:val="262626"/>
          <w:sz w:val="22"/>
          <w:szCs w:val="22"/>
        </w:rPr>
        <w:t>...</w:t>
      </w:r>
      <w:r w:rsidR="009D3CA1" w:rsidRPr="00D05953">
        <w:rPr>
          <w:rFonts w:asciiTheme="minorHAnsi" w:eastAsia="Arial" w:hAnsiTheme="minorHAnsi" w:cs="Arial"/>
          <w:color w:val="262626"/>
          <w:sz w:val="22"/>
          <w:szCs w:val="22"/>
        </w:rPr>
        <w:t>keep going.</w:t>
      </w:r>
    </w:p>
    <w:p w14:paraId="60CD8AE8" w14:textId="77777777" w:rsidR="009D3CA1" w:rsidRPr="00D05953" w:rsidRDefault="009D3CA1">
      <w:pPr>
        <w:jc w:val="both"/>
        <w:rPr>
          <w:rFonts w:asciiTheme="minorHAnsi" w:hAnsiTheme="minorHAnsi"/>
          <w:sz w:val="22"/>
          <w:szCs w:val="22"/>
        </w:rPr>
      </w:pPr>
      <w:r w:rsidRPr="00D05953">
        <w:rPr>
          <w:rFonts w:asciiTheme="minorHAnsi" w:eastAsia="Arial" w:hAnsiTheme="minorHAnsi" w:cs="Arial"/>
          <w:color w:val="262626"/>
          <w:sz w:val="22"/>
          <w:szCs w:val="22"/>
        </w:rPr>
        <w:t>HL: Right around here.</w:t>
      </w:r>
    </w:p>
    <w:p w14:paraId="4856C0DF" w14:textId="77777777" w:rsidR="00BE5AF5" w:rsidRPr="00D05953" w:rsidRDefault="00BE5AF5">
      <w:pPr>
        <w:jc w:val="both"/>
        <w:rPr>
          <w:rFonts w:asciiTheme="minorHAnsi" w:hAnsiTheme="minorHAnsi"/>
          <w:sz w:val="22"/>
          <w:szCs w:val="22"/>
        </w:rPr>
      </w:pPr>
    </w:p>
    <w:p w14:paraId="1F25B07F" w14:textId="77777777" w:rsidR="0006572F"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25:56</w:t>
      </w:r>
      <w:r w:rsidRPr="00D05953">
        <w:rPr>
          <w:rFonts w:asciiTheme="minorHAnsi" w:eastAsia="Arial" w:hAnsiTheme="minorHAnsi" w:cs="Arial"/>
          <w:color w:val="262626"/>
          <w:sz w:val="22"/>
          <w:szCs w:val="22"/>
        </w:rPr>
        <w:t xml:space="preserve"> So </w:t>
      </w:r>
      <w:r w:rsidR="009D3CA1" w:rsidRPr="00D05953">
        <w:rPr>
          <w:rFonts w:asciiTheme="minorHAnsi" w:eastAsia="Arial" w:hAnsiTheme="minorHAnsi" w:cs="Arial"/>
          <w:color w:val="262626"/>
          <w:sz w:val="22"/>
          <w:szCs w:val="22"/>
        </w:rPr>
        <w:t xml:space="preserve">as you can see here, </w:t>
      </w:r>
      <w:r w:rsidRPr="00D05953">
        <w:rPr>
          <w:rFonts w:asciiTheme="minorHAnsi" w:eastAsia="Arial" w:hAnsiTheme="minorHAnsi" w:cs="Arial"/>
          <w:color w:val="262626"/>
          <w:sz w:val="22"/>
          <w:szCs w:val="22"/>
        </w:rPr>
        <w:t xml:space="preserve">this is what we call user </w:t>
      </w:r>
      <w:proofErr w:type="spellStart"/>
      <w:r w:rsidRPr="00D05953">
        <w:rPr>
          <w:rFonts w:asciiTheme="minorHAnsi" w:eastAsia="Arial" w:hAnsiTheme="minorHAnsi" w:cs="Arial"/>
          <w:color w:val="262626"/>
          <w:sz w:val="22"/>
          <w:szCs w:val="22"/>
        </w:rPr>
        <w:t>parametrics</w:t>
      </w:r>
      <w:proofErr w:type="spellEnd"/>
      <w:r w:rsidR="00B27621" w:rsidRPr="00D05953">
        <w:rPr>
          <w:rFonts w:asciiTheme="minorHAnsi" w:eastAsia="Arial" w:hAnsiTheme="minorHAnsi" w:cs="Arial"/>
          <w:color w:val="262626"/>
          <w:sz w:val="22"/>
          <w:szCs w:val="22"/>
        </w:rPr>
        <w:t xml:space="preserve"> (Figure 17)</w:t>
      </w:r>
      <w:r w:rsidRPr="00D05953">
        <w:rPr>
          <w:rFonts w:asciiTheme="minorHAnsi" w:eastAsia="Arial" w:hAnsiTheme="minorHAnsi" w:cs="Arial"/>
          <w:color w:val="262626"/>
          <w:sz w:val="22"/>
          <w:szCs w:val="22"/>
        </w:rPr>
        <w:t xml:space="preserve">. </w:t>
      </w:r>
    </w:p>
    <w:p w14:paraId="44E4A1DF" w14:textId="77777777" w:rsidR="0006572F" w:rsidRPr="00D05953" w:rsidRDefault="0006572F">
      <w:pPr>
        <w:jc w:val="both"/>
        <w:rPr>
          <w:rFonts w:asciiTheme="minorHAnsi" w:eastAsia="Arial" w:hAnsiTheme="minorHAnsi" w:cs="Arial"/>
          <w:color w:val="262626"/>
          <w:sz w:val="22"/>
          <w:szCs w:val="22"/>
        </w:rPr>
      </w:pPr>
    </w:p>
    <w:p w14:paraId="5AAE872D" w14:textId="59B99197" w:rsidR="0006572F" w:rsidRPr="00D05953" w:rsidRDefault="0006572F">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307E2C08" wp14:editId="10F985AE">
            <wp:extent cx="1905000" cy="1071830"/>
            <wp:effectExtent l="0" t="0" r="0" b="0"/>
            <wp:docPr id="24" name="Picture 24" descr="N:\RES\DEPSHARE\Architectural Models Network\Digital\Oral History Project\CODE\Figures\17_SCM_UserTraff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RES\DEPSHARE\Architectural Models Network\Digital\Oral History Project\CODE\Figures\17_SCM_UserTraffi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8722" cy="1073924"/>
                    </a:xfrm>
                    <a:prstGeom prst="rect">
                      <a:avLst/>
                    </a:prstGeom>
                    <a:noFill/>
                    <a:ln>
                      <a:noFill/>
                    </a:ln>
                  </pic:spPr>
                </pic:pic>
              </a:graphicData>
            </a:graphic>
          </wp:inline>
        </w:drawing>
      </w:r>
    </w:p>
    <w:p w14:paraId="3F133BDA" w14:textId="23A58DEE" w:rsidR="0006572F" w:rsidRPr="00D05953" w:rsidRDefault="0006572F">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3DB53A5B" wp14:editId="13C42055">
            <wp:extent cx="2419199" cy="1452245"/>
            <wp:effectExtent l="0" t="0" r="0" b="0"/>
            <wp:docPr id="25" name="Picture 25" descr="N:\RES\DEPSHARE\Architectural Models Network\Digital\Oral History Project\CODE\Figures\17A_SCM_UserVisi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RES\DEPSHARE\Architectural Models Network\Digital\Oral History Project\CODE\Figures\17A_SCM_UserVisibility.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656" t="3566" r="-7382" b="-3566"/>
                    <a:stretch/>
                  </pic:blipFill>
                  <pic:spPr bwMode="auto">
                    <a:xfrm>
                      <a:off x="0" y="0"/>
                      <a:ext cx="2419904" cy="1452668"/>
                    </a:xfrm>
                    <a:prstGeom prst="rect">
                      <a:avLst/>
                    </a:prstGeom>
                    <a:noFill/>
                    <a:ln>
                      <a:noFill/>
                    </a:ln>
                    <a:extLst>
                      <a:ext uri="{53640926-AAD7-44D8-BBD7-CCE9431645EC}">
                        <a14:shadowObscured xmlns:a14="http://schemas.microsoft.com/office/drawing/2010/main"/>
                      </a:ext>
                    </a:extLst>
                  </pic:spPr>
                </pic:pic>
              </a:graphicData>
            </a:graphic>
          </wp:inline>
        </w:drawing>
      </w:r>
    </w:p>
    <w:p w14:paraId="21429DD5" w14:textId="6ABC4BBD" w:rsidR="0006572F" w:rsidRPr="00D05953" w:rsidRDefault="0006572F">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788E039A" wp14:editId="3FD1F39A">
            <wp:extent cx="2132805" cy="1312545"/>
            <wp:effectExtent l="0" t="0" r="0" b="1905"/>
            <wp:docPr id="26" name="Picture 26" descr="N:\RES\DEPSHARE\Architectural Models Network\Digital\Oral History Project\CODE\Figures\17B_SCM_UserParame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RES\DEPSHARE\Architectural Models Network\Digital\Oral History Project\CODE\Figures\17B_SCM_UserParametics.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658" r="-4084"/>
                    <a:stretch/>
                  </pic:blipFill>
                  <pic:spPr bwMode="auto">
                    <a:xfrm>
                      <a:off x="0" y="0"/>
                      <a:ext cx="2137059" cy="1315163"/>
                    </a:xfrm>
                    <a:prstGeom prst="rect">
                      <a:avLst/>
                    </a:prstGeom>
                    <a:noFill/>
                    <a:ln>
                      <a:noFill/>
                    </a:ln>
                    <a:extLst>
                      <a:ext uri="{53640926-AAD7-44D8-BBD7-CCE9431645EC}">
                        <a14:shadowObscured xmlns:a14="http://schemas.microsoft.com/office/drawing/2010/main"/>
                      </a:ext>
                    </a:extLst>
                  </pic:spPr>
                </pic:pic>
              </a:graphicData>
            </a:graphic>
          </wp:inline>
        </w:drawing>
      </w:r>
    </w:p>
    <w:p w14:paraId="239A9286" w14:textId="05E85FAC" w:rsidR="0006572F" w:rsidRPr="00214F76" w:rsidRDefault="0006572F" w:rsidP="0006572F">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 xml:space="preserve">[Figure 17 – Science Museum Maths Gallery User </w:t>
      </w:r>
      <w:proofErr w:type="spellStart"/>
      <w:r w:rsidRPr="00214F76">
        <w:rPr>
          <w:rFonts w:asciiTheme="minorHAnsi" w:eastAsia="Arial" w:hAnsiTheme="minorHAnsi" w:cs="Arial"/>
          <w:i/>
          <w:color w:val="262626"/>
          <w:sz w:val="22"/>
          <w:szCs w:val="22"/>
          <w:lang w:val="en-GB"/>
        </w:rPr>
        <w:t>parametrics</w:t>
      </w:r>
      <w:proofErr w:type="spellEnd"/>
      <w:r w:rsidRPr="00214F76">
        <w:rPr>
          <w:rFonts w:asciiTheme="minorHAnsi" w:eastAsia="Arial" w:hAnsiTheme="minorHAnsi" w:cs="Arial"/>
          <w:i/>
          <w:color w:val="262626"/>
          <w:sz w:val="22"/>
          <w:szCs w:val="22"/>
          <w:lang w:val="en-GB"/>
        </w:rPr>
        <w:t>, traffic, and visibility</w:t>
      </w:r>
      <w:r w:rsidR="00214F76" w:rsidRPr="00214F76">
        <w:rPr>
          <w:rFonts w:asciiTheme="minorHAnsi" w:eastAsia="Arial" w:hAnsiTheme="minorHAnsi" w:cs="Arial"/>
          <w:i/>
          <w:color w:val="262626"/>
          <w:sz w:val="22"/>
          <w:szCs w:val="22"/>
          <w:lang w:val="en-GB"/>
        </w:rPr>
        <w:t xml:space="preserve"> </w:t>
      </w:r>
      <w:r w:rsidRPr="00214F76">
        <w:rPr>
          <w:rFonts w:asciiTheme="minorHAnsi" w:eastAsia="Arial" w:hAnsiTheme="minorHAnsi" w:cs="Arial"/>
          <w:i/>
          <w:color w:val="262626"/>
          <w:sz w:val="22"/>
          <w:szCs w:val="22"/>
          <w:lang w:val="en-GB"/>
        </w:rPr>
        <w:t>(Image Credit: Zaha Hadid Architects)]</w:t>
      </w:r>
    </w:p>
    <w:p w14:paraId="23748C12" w14:textId="3B268F8E" w:rsidR="0006572F" w:rsidRPr="00D05953" w:rsidRDefault="0006572F">
      <w:pPr>
        <w:jc w:val="both"/>
        <w:rPr>
          <w:rFonts w:asciiTheme="minorHAnsi" w:eastAsia="Arial" w:hAnsiTheme="minorHAnsi" w:cs="Arial"/>
          <w:color w:val="262626"/>
          <w:sz w:val="22"/>
          <w:szCs w:val="22"/>
        </w:rPr>
      </w:pPr>
    </w:p>
    <w:p w14:paraId="4331F5A4" w14:textId="7484BDDC"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So</w:t>
      </w:r>
      <w:r w:rsidR="009D3CA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this is looking at how much of it is visible and while you are walk</w:t>
      </w:r>
      <w:r w:rsidR="009D3CA1" w:rsidRPr="00D05953">
        <w:rPr>
          <w:rFonts w:asciiTheme="minorHAnsi" w:eastAsia="Arial" w:hAnsiTheme="minorHAnsi" w:cs="Arial"/>
          <w:color w:val="262626"/>
          <w:sz w:val="22"/>
          <w:szCs w:val="22"/>
        </w:rPr>
        <w:t>ing how much of it is visible. So,</w:t>
      </w:r>
      <w:r w:rsidRPr="00D05953">
        <w:rPr>
          <w:rFonts w:asciiTheme="minorHAnsi" w:eastAsia="Arial" w:hAnsiTheme="minorHAnsi" w:cs="Arial"/>
          <w:color w:val="262626"/>
          <w:sz w:val="22"/>
          <w:szCs w:val="22"/>
        </w:rPr>
        <w:t xml:space="preserve"> these are parameters that are getting</w:t>
      </w:r>
      <w:r w:rsidR="009D3CA1" w:rsidRPr="00D05953">
        <w:rPr>
          <w:rFonts w:asciiTheme="minorHAnsi" w:eastAsia="Arial" w:hAnsiTheme="minorHAnsi" w:cs="Arial"/>
          <w:color w:val="262626"/>
          <w:sz w:val="22"/>
          <w:szCs w:val="22"/>
        </w:rPr>
        <w:t xml:space="preserve"> integrated into the design now</w:t>
      </w:r>
      <w:r w:rsidR="00B27621" w:rsidRPr="00D05953">
        <w:rPr>
          <w:rFonts w:asciiTheme="minorHAnsi" w:eastAsia="Arial" w:hAnsiTheme="minorHAnsi" w:cs="Arial"/>
          <w:color w:val="262626"/>
          <w:sz w:val="22"/>
          <w:szCs w:val="22"/>
        </w:rPr>
        <w:t>.</w:t>
      </w:r>
      <w:r w:rsidR="009D3CA1" w:rsidRPr="00D05953">
        <w:rPr>
          <w:rFonts w:asciiTheme="minorHAnsi" w:eastAsia="Arial" w:hAnsiTheme="minorHAnsi" w:cs="Arial"/>
          <w:color w:val="262626"/>
          <w:sz w:val="22"/>
          <w:szCs w:val="22"/>
        </w:rPr>
        <w:t xml:space="preserve"> </w:t>
      </w:r>
      <w:r w:rsidR="00B27621" w:rsidRPr="00D05953">
        <w:rPr>
          <w:rFonts w:asciiTheme="minorHAnsi" w:eastAsia="Arial" w:hAnsiTheme="minorHAnsi" w:cs="Arial"/>
          <w:color w:val="262626"/>
          <w:sz w:val="22"/>
          <w:szCs w:val="22"/>
        </w:rPr>
        <w:t>A</w:t>
      </w:r>
      <w:r w:rsidRPr="00D05953">
        <w:rPr>
          <w:rFonts w:asciiTheme="minorHAnsi" w:eastAsia="Arial" w:hAnsiTheme="minorHAnsi" w:cs="Arial"/>
          <w:color w:val="262626"/>
          <w:sz w:val="22"/>
          <w:szCs w:val="22"/>
        </w:rPr>
        <w:t>s an experiment the office</w:t>
      </w:r>
      <w:r w:rsidR="00015E2A" w:rsidRPr="00D05953">
        <w:rPr>
          <w:rFonts w:asciiTheme="minorHAnsi" w:eastAsia="Arial" w:hAnsiTheme="minorHAnsi" w:cs="Arial"/>
          <w:color w:val="262626"/>
          <w:sz w:val="22"/>
          <w:szCs w:val="22"/>
        </w:rPr>
        <w:t xml:space="preserve"> </w:t>
      </w:r>
      <w:r w:rsidR="00BA6A65" w:rsidRPr="00D05953">
        <w:rPr>
          <w:rFonts w:asciiTheme="minorHAnsi" w:eastAsia="Arial" w:hAnsiTheme="minorHAnsi" w:cs="Arial"/>
          <w:i/>
          <w:color w:val="262626"/>
          <w:sz w:val="22"/>
          <w:szCs w:val="22"/>
        </w:rPr>
        <w:t>[</w:t>
      </w:r>
      <w:r w:rsidR="00015E2A" w:rsidRPr="00D05953">
        <w:rPr>
          <w:rFonts w:asciiTheme="minorHAnsi" w:eastAsia="Arial" w:hAnsiTheme="minorHAnsi" w:cs="Arial"/>
          <w:i/>
          <w:color w:val="262626"/>
          <w:sz w:val="22"/>
          <w:szCs w:val="22"/>
        </w:rPr>
        <w:t>Zaha Hadid Architects</w:t>
      </w:r>
      <w:r w:rsidR="00BA6A65" w:rsidRPr="00D05953">
        <w:rPr>
          <w:rFonts w:asciiTheme="minorHAnsi" w:eastAsia="Arial" w:hAnsiTheme="minorHAnsi" w:cs="Arial"/>
          <w:color w:val="262626"/>
          <w:sz w:val="22"/>
          <w:szCs w:val="22"/>
        </w:rPr>
        <w:t>]</w:t>
      </w:r>
      <w:r w:rsidR="00015E2A"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also has put sensors in our lobby to see how people congregate based on the furniture level. So</w:t>
      </w:r>
      <w:r w:rsidR="009D3CA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if the furniture </w:t>
      </w:r>
      <w:r w:rsidR="00CD5714" w:rsidRPr="00D05953">
        <w:rPr>
          <w:rFonts w:asciiTheme="minorHAnsi" w:eastAsia="Arial" w:hAnsiTheme="minorHAnsi" w:cs="Arial"/>
          <w:color w:val="262626"/>
          <w:sz w:val="22"/>
          <w:szCs w:val="22"/>
        </w:rPr>
        <w:t xml:space="preserve">positions </w:t>
      </w:r>
      <w:r w:rsidRPr="00D05953">
        <w:rPr>
          <w:rFonts w:asciiTheme="minorHAnsi" w:eastAsia="Arial" w:hAnsiTheme="minorHAnsi" w:cs="Arial"/>
          <w:color w:val="262626"/>
          <w:sz w:val="22"/>
          <w:szCs w:val="22"/>
        </w:rPr>
        <w:t xml:space="preserve">changes, will they aggregate in X position, if the furniture is different they'll aggregate in some other position. </w:t>
      </w:r>
      <w:r w:rsidRPr="00D05953">
        <w:rPr>
          <w:rFonts w:asciiTheme="minorHAnsi" w:eastAsia="Arial" w:hAnsiTheme="minorHAnsi" w:cs="Arial"/>
          <w:color w:val="262626"/>
          <w:sz w:val="22"/>
          <w:szCs w:val="22"/>
        </w:rPr>
        <w:lastRenderedPageBreak/>
        <w:t>So</w:t>
      </w:r>
      <w:r w:rsidR="009D3CA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this is in early stage research now, but it is slowly starting to get integrated into how we design spaces itself. </w:t>
      </w:r>
    </w:p>
    <w:p w14:paraId="6EA96B1E" w14:textId="77777777" w:rsidR="00BE5AF5" w:rsidRPr="00D05953" w:rsidRDefault="00BE5AF5">
      <w:pPr>
        <w:jc w:val="both"/>
        <w:rPr>
          <w:rFonts w:asciiTheme="minorHAnsi" w:hAnsiTheme="minorHAnsi"/>
          <w:sz w:val="22"/>
          <w:szCs w:val="22"/>
        </w:rPr>
      </w:pPr>
    </w:p>
    <w:p w14:paraId="747F563B" w14:textId="5494CAB9"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26:40</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If you think about why </w:t>
      </w:r>
      <w:r w:rsidR="00BA6A65" w:rsidRPr="00D05953">
        <w:rPr>
          <w:rFonts w:asciiTheme="minorHAnsi" w:eastAsia="Arial" w:hAnsiTheme="minorHAnsi" w:cs="Arial"/>
          <w:color w:val="262626"/>
          <w:sz w:val="22"/>
          <w:szCs w:val="22"/>
        </w:rPr>
        <w:t>we are</w:t>
      </w:r>
      <w:r w:rsidRPr="00D05953">
        <w:rPr>
          <w:rFonts w:asciiTheme="minorHAnsi" w:eastAsia="Arial" w:hAnsiTheme="minorHAnsi" w:cs="Arial"/>
          <w:color w:val="262626"/>
          <w:sz w:val="22"/>
          <w:szCs w:val="22"/>
        </w:rPr>
        <w:t xml:space="preserve"> concerned with this now, </w:t>
      </w:r>
      <w:r w:rsidR="009D3CA1"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not just about </w:t>
      </w:r>
      <w:r w:rsidR="00B27621" w:rsidRPr="00D05953">
        <w:rPr>
          <w:rFonts w:asciiTheme="minorHAnsi" w:eastAsia="Arial" w:hAnsiTheme="minorHAnsi" w:cs="Arial"/>
          <w:color w:val="262626"/>
          <w:sz w:val="22"/>
          <w:szCs w:val="22"/>
        </w:rPr>
        <w:t>‘Why?’</w:t>
      </w:r>
      <w:r w:rsidRPr="00D05953">
        <w:rPr>
          <w:rFonts w:asciiTheme="minorHAnsi" w:eastAsia="Arial" w:hAnsiTheme="minorHAnsi" w:cs="Arial"/>
          <w:color w:val="262626"/>
          <w:sz w:val="22"/>
          <w:szCs w:val="22"/>
        </w:rPr>
        <w:t xml:space="preserve"> but also about</w:t>
      </w:r>
      <w:r w:rsidR="00BA6A65" w:rsidRPr="00D05953">
        <w:rPr>
          <w:rFonts w:asciiTheme="minorHAnsi" w:eastAsia="Arial" w:hAnsiTheme="minorHAnsi" w:cs="Arial"/>
          <w:color w:val="262626"/>
          <w:sz w:val="22"/>
          <w:szCs w:val="22"/>
        </w:rPr>
        <w:t>, ‘</w:t>
      </w:r>
      <w:r w:rsidR="00B27621" w:rsidRPr="00D05953">
        <w:rPr>
          <w:rFonts w:asciiTheme="minorHAnsi" w:eastAsia="Arial" w:hAnsiTheme="minorHAnsi" w:cs="Arial"/>
          <w:color w:val="262626"/>
          <w:sz w:val="22"/>
          <w:szCs w:val="22"/>
        </w:rPr>
        <w:t>I</w:t>
      </w:r>
      <w:r w:rsidRPr="00D05953">
        <w:rPr>
          <w:rFonts w:asciiTheme="minorHAnsi" w:eastAsia="Arial" w:hAnsiTheme="minorHAnsi" w:cs="Arial"/>
          <w:color w:val="262626"/>
          <w:sz w:val="22"/>
          <w:szCs w:val="22"/>
        </w:rPr>
        <w:t>t is possible because we can compute it now</w:t>
      </w:r>
      <w:r w:rsidR="00B2762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The amount of da</w:t>
      </w:r>
      <w:r w:rsidR="009D3CA1" w:rsidRPr="00D05953">
        <w:rPr>
          <w:rFonts w:asciiTheme="minorHAnsi" w:eastAsia="Arial" w:hAnsiTheme="minorHAnsi" w:cs="Arial"/>
          <w:color w:val="262626"/>
          <w:sz w:val="22"/>
          <w:szCs w:val="22"/>
        </w:rPr>
        <w:t xml:space="preserve">ta that you can have access to </w:t>
      </w:r>
      <w:r w:rsidRPr="00D05953">
        <w:rPr>
          <w:rFonts w:asciiTheme="minorHAnsi" w:eastAsia="Arial" w:hAnsiTheme="minorHAnsi" w:cs="Arial"/>
          <w:color w:val="262626"/>
          <w:sz w:val="22"/>
          <w:szCs w:val="22"/>
        </w:rPr>
        <w:t>or generate during the course of the day even on just the furniture layout of our lobby is a good example, our office e</w:t>
      </w:r>
      <w:r w:rsidR="009D3CA1" w:rsidRPr="00D05953">
        <w:rPr>
          <w:rFonts w:asciiTheme="minorHAnsi" w:eastAsia="Arial" w:hAnsiTheme="minorHAnsi" w:cs="Arial"/>
          <w:color w:val="262626"/>
          <w:sz w:val="22"/>
          <w:szCs w:val="22"/>
        </w:rPr>
        <w:t>nvironment, your</w:t>
      </w:r>
      <w:r w:rsidRPr="00D05953">
        <w:rPr>
          <w:rFonts w:asciiTheme="minorHAnsi" w:eastAsia="Arial" w:hAnsiTheme="minorHAnsi" w:cs="Arial"/>
          <w:color w:val="262626"/>
          <w:sz w:val="22"/>
          <w:szCs w:val="22"/>
        </w:rPr>
        <w:t xml:space="preserve"> ability to collect that, collate that, regenerate that in a way that is then digestible by some type of model, computed model, is rapid now. And you can't imagine doing all four of those steps twenty years back, whereas today we can do them on our phones. And </w:t>
      </w:r>
      <w:r w:rsidR="009D3CA1"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a very different time t</w:t>
      </w:r>
      <w:r w:rsidR="009D3CA1" w:rsidRPr="00D05953">
        <w:rPr>
          <w:rFonts w:asciiTheme="minorHAnsi" w:eastAsia="Arial" w:hAnsiTheme="minorHAnsi" w:cs="Arial"/>
          <w:color w:val="262626"/>
          <w:sz w:val="22"/>
          <w:szCs w:val="22"/>
        </w:rPr>
        <w:t>o be able to access, manipulate</w:t>
      </w:r>
      <w:r w:rsidRPr="00D05953">
        <w:rPr>
          <w:rFonts w:asciiTheme="minorHAnsi" w:eastAsia="Arial" w:hAnsiTheme="minorHAnsi" w:cs="Arial"/>
          <w:color w:val="262626"/>
          <w:sz w:val="22"/>
          <w:szCs w:val="22"/>
        </w:rPr>
        <w:t xml:space="preserve"> and reuse data to do something. Whether we're using it to configure furniture or using it to regenerate geometry or using it to distribute space a certain way. I mean, the ability to do that</w:t>
      </w:r>
      <w:r w:rsidR="0052608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is now</w:t>
      </w:r>
      <w:r w:rsidR="0052608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r w:rsidR="00526085" w:rsidRPr="00D05953">
        <w:rPr>
          <w:rFonts w:asciiTheme="minorHAnsi" w:eastAsia="Arial" w:hAnsiTheme="minorHAnsi" w:cs="Arial"/>
          <w:color w:val="262626"/>
          <w:sz w:val="22"/>
          <w:szCs w:val="22"/>
        </w:rPr>
        <w:t xml:space="preserve">And </w:t>
      </w:r>
      <w:r w:rsidRPr="00D05953">
        <w:rPr>
          <w:rFonts w:asciiTheme="minorHAnsi" w:eastAsia="Arial" w:hAnsiTheme="minorHAnsi" w:cs="Arial"/>
          <w:color w:val="262626"/>
          <w:sz w:val="22"/>
          <w:szCs w:val="22"/>
        </w:rPr>
        <w:t xml:space="preserve">you know, data is a </w:t>
      </w:r>
      <w:r w:rsidR="0052608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model</w:t>
      </w:r>
      <w:r w:rsidR="0052608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in</w:t>
      </w:r>
      <w:r w:rsidR="009D3CA1" w:rsidRPr="00D05953">
        <w:rPr>
          <w:rFonts w:asciiTheme="minorHAnsi" w:eastAsia="Arial" w:hAnsiTheme="minorHAnsi" w:cs="Arial"/>
          <w:color w:val="262626"/>
          <w:sz w:val="22"/>
          <w:szCs w:val="22"/>
        </w:rPr>
        <w:t xml:space="preserve"> and</w:t>
      </w:r>
      <w:r w:rsidRPr="00D05953">
        <w:rPr>
          <w:rFonts w:asciiTheme="minorHAnsi" w:eastAsia="Arial" w:hAnsiTheme="minorHAnsi" w:cs="Arial"/>
          <w:color w:val="262626"/>
          <w:sz w:val="22"/>
          <w:szCs w:val="22"/>
        </w:rPr>
        <w:t xml:space="preserve"> of itself. </w:t>
      </w:r>
    </w:p>
    <w:p w14:paraId="541C0AD8" w14:textId="77777777" w:rsidR="00BE5AF5" w:rsidRPr="00D05953" w:rsidRDefault="00BE5AF5">
      <w:pPr>
        <w:jc w:val="both"/>
        <w:rPr>
          <w:rFonts w:asciiTheme="minorHAnsi" w:hAnsiTheme="minorHAnsi"/>
          <w:sz w:val="22"/>
          <w:szCs w:val="22"/>
        </w:rPr>
      </w:pPr>
    </w:p>
    <w:p w14:paraId="52D8F295" w14:textId="6124BCFD"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The manipulation of data and how you do that, the algorithms that do that, the intelligence behind it</w:t>
      </w:r>
      <w:r w:rsidR="009D3CA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is </w:t>
      </w:r>
      <w:proofErr w:type="gramStart"/>
      <w:r w:rsidRPr="00D05953">
        <w:rPr>
          <w:rFonts w:asciiTheme="minorHAnsi" w:eastAsia="Arial" w:hAnsiTheme="minorHAnsi" w:cs="Arial"/>
          <w:color w:val="262626"/>
          <w:sz w:val="22"/>
          <w:szCs w:val="22"/>
        </w:rPr>
        <w:t>in itself a</w:t>
      </w:r>
      <w:proofErr w:type="gramEnd"/>
      <w:r w:rsidRPr="00D05953">
        <w:rPr>
          <w:rFonts w:asciiTheme="minorHAnsi" w:eastAsia="Arial" w:hAnsiTheme="minorHAnsi" w:cs="Arial"/>
          <w:color w:val="262626"/>
          <w:sz w:val="22"/>
          <w:szCs w:val="22"/>
        </w:rPr>
        <w:t xml:space="preserve"> model. Yes, </w:t>
      </w:r>
      <w:r w:rsidR="009D3CA1"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a bit of an abstract </w:t>
      </w:r>
      <w:r w:rsidR="00444E63"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model</w:t>
      </w:r>
      <w:r w:rsidR="00444E63"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but it is something that h</w:t>
      </w:r>
      <w:r w:rsidR="009D3CA1" w:rsidRPr="00D05953">
        <w:rPr>
          <w:rFonts w:asciiTheme="minorHAnsi" w:eastAsia="Arial" w:hAnsiTheme="minorHAnsi" w:cs="Arial"/>
          <w:color w:val="262626"/>
          <w:sz w:val="22"/>
          <w:szCs w:val="22"/>
        </w:rPr>
        <w:t>as been authored to some regard and it is creating an</w:t>
      </w:r>
      <w:r w:rsidRPr="00D05953">
        <w:rPr>
          <w:rFonts w:asciiTheme="minorHAnsi" w:eastAsia="Arial" w:hAnsiTheme="minorHAnsi" w:cs="Arial"/>
          <w:color w:val="262626"/>
          <w:sz w:val="22"/>
          <w:szCs w:val="22"/>
        </w:rPr>
        <w:t xml:space="preserve"> output. And that output is probably more data but, you know, this was not possible before and we integrate data in absolutely everything. And our models sometimes just come down to a massive Excel spreadsheet </w:t>
      </w:r>
      <w:r w:rsidR="009D3CA1" w:rsidRPr="00D05953">
        <w:rPr>
          <w:rFonts w:asciiTheme="minorHAnsi" w:eastAsia="Arial" w:hAnsiTheme="minorHAnsi" w:cs="Arial"/>
          <w:color w:val="262626"/>
          <w:sz w:val="22"/>
          <w:szCs w:val="22"/>
        </w:rPr>
        <w:t>of stuff. And</w:t>
      </w:r>
      <w:r w:rsidR="009D3CA1" w:rsidRPr="00D05953">
        <w:rPr>
          <w:rFonts w:asciiTheme="minorHAnsi" w:hAnsiTheme="minorHAnsi"/>
          <w:sz w:val="22"/>
          <w:szCs w:val="22"/>
        </w:rPr>
        <w:t xml:space="preserve"> w</w:t>
      </w:r>
      <w:r w:rsidRPr="00D05953">
        <w:rPr>
          <w:rFonts w:asciiTheme="minorHAnsi" w:eastAsia="Arial" w:hAnsiTheme="minorHAnsi" w:cs="Arial"/>
          <w:color w:val="262626"/>
          <w:sz w:val="22"/>
          <w:szCs w:val="22"/>
        </w:rPr>
        <w:t>ould our predecessor</w:t>
      </w:r>
      <w:r w:rsidR="009D3CA1" w:rsidRPr="00D05953">
        <w:rPr>
          <w:rFonts w:asciiTheme="minorHAnsi" w:eastAsia="Arial" w:hAnsiTheme="minorHAnsi" w:cs="Arial"/>
          <w:color w:val="262626"/>
          <w:sz w:val="22"/>
          <w:szCs w:val="22"/>
        </w:rPr>
        <w:t>s have made buildings this way? T</w:t>
      </w:r>
      <w:r w:rsidRPr="00D05953">
        <w:rPr>
          <w:rFonts w:asciiTheme="minorHAnsi" w:eastAsia="Arial" w:hAnsiTheme="minorHAnsi" w:cs="Arial"/>
          <w:color w:val="262626"/>
          <w:sz w:val="22"/>
          <w:szCs w:val="22"/>
        </w:rPr>
        <w:t>hey might have produced a schedule at the end which had a massive amount of data for takeoffs and such</w:t>
      </w:r>
      <w:r w:rsidR="009D3CA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but as an input to expect an architect to sort of be making geometry out of a massive spreadsheet is a bit abstract. </w:t>
      </w:r>
    </w:p>
    <w:p w14:paraId="67DF3078" w14:textId="77777777" w:rsidR="00BE5AF5" w:rsidRPr="00D05953" w:rsidRDefault="00BE5AF5">
      <w:pPr>
        <w:jc w:val="both"/>
        <w:rPr>
          <w:rFonts w:asciiTheme="minorHAnsi" w:hAnsiTheme="minorHAnsi"/>
          <w:sz w:val="22"/>
          <w:szCs w:val="22"/>
        </w:rPr>
      </w:pPr>
    </w:p>
    <w:p w14:paraId="78534C79" w14:textId="597311C9"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 xml:space="preserve">And this is something that we do, </w:t>
      </w:r>
      <w:r w:rsidR="009D3CA1"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part of our group. I don't even know how many cells the Science Museum had</w:t>
      </w:r>
      <w:r w:rsidR="009D3CA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but it was incredible</w:t>
      </w:r>
      <w:r w:rsidR="00BA6A65"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A</w:t>
      </w:r>
      <w:r w:rsidR="009D3CA1" w:rsidRPr="00D05953">
        <w:rPr>
          <w:rFonts w:asciiTheme="minorHAnsi" w:eastAsia="Arial" w:hAnsiTheme="minorHAnsi" w:cs="Arial"/>
          <w:color w:val="262626"/>
          <w:sz w:val="22"/>
          <w:szCs w:val="22"/>
        </w:rPr>
        <w:t>nd this is how we operate now</w:t>
      </w:r>
      <w:r w:rsidR="00444E63" w:rsidRPr="00D05953">
        <w:rPr>
          <w:rFonts w:asciiTheme="minorHAnsi" w:eastAsia="Arial" w:hAnsiTheme="minorHAnsi" w:cs="Arial"/>
          <w:color w:val="262626"/>
          <w:sz w:val="22"/>
          <w:szCs w:val="22"/>
        </w:rPr>
        <w:t>.</w:t>
      </w:r>
      <w:r w:rsidR="009D3CA1" w:rsidRPr="00D05953">
        <w:rPr>
          <w:rFonts w:asciiTheme="minorHAnsi" w:eastAsia="Arial" w:hAnsiTheme="minorHAnsi" w:cs="Arial"/>
          <w:color w:val="262626"/>
          <w:sz w:val="22"/>
          <w:szCs w:val="22"/>
        </w:rPr>
        <w:t xml:space="preserve"> </w:t>
      </w:r>
      <w:r w:rsidR="00444E63" w:rsidRPr="00D05953">
        <w:rPr>
          <w:rFonts w:asciiTheme="minorHAnsi" w:eastAsia="Arial" w:hAnsiTheme="minorHAnsi" w:cs="Arial"/>
          <w:color w:val="262626"/>
          <w:sz w:val="22"/>
          <w:szCs w:val="22"/>
        </w:rPr>
        <w:t>O</w:t>
      </w:r>
      <w:r w:rsidRPr="00D05953">
        <w:rPr>
          <w:rFonts w:asciiTheme="minorHAnsi" w:eastAsia="Arial" w:hAnsiTheme="minorHAnsi" w:cs="Arial"/>
          <w:color w:val="262626"/>
          <w:sz w:val="22"/>
          <w:szCs w:val="22"/>
        </w:rPr>
        <w:t xml:space="preserve">r at least computationally we </w:t>
      </w:r>
      <w:proofErr w:type="gramStart"/>
      <w:r w:rsidRPr="00D05953">
        <w:rPr>
          <w:rFonts w:asciiTheme="minorHAnsi" w:eastAsia="Arial" w:hAnsiTheme="minorHAnsi" w:cs="Arial"/>
          <w:color w:val="262626"/>
          <w:sz w:val="22"/>
          <w:szCs w:val="22"/>
        </w:rPr>
        <w:t>have the ability to</w:t>
      </w:r>
      <w:proofErr w:type="gramEnd"/>
      <w:r w:rsidRPr="00D05953">
        <w:rPr>
          <w:rFonts w:asciiTheme="minorHAnsi" w:eastAsia="Arial" w:hAnsiTheme="minorHAnsi" w:cs="Arial"/>
          <w:color w:val="262626"/>
          <w:sz w:val="22"/>
          <w:szCs w:val="22"/>
        </w:rPr>
        <w:t xml:space="preserve"> do this</w:t>
      </w:r>
      <w:r w:rsidR="00BA6A65"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and we don't have to read every field. I just know they're there and if </w:t>
      </w:r>
      <w:r w:rsidR="009D3CA1" w:rsidRPr="00D05953">
        <w:rPr>
          <w:rFonts w:asciiTheme="minorHAnsi" w:eastAsia="Arial" w:hAnsiTheme="minorHAnsi" w:cs="Arial"/>
          <w:color w:val="262626"/>
          <w:sz w:val="22"/>
          <w:szCs w:val="22"/>
        </w:rPr>
        <w:t>the fields are valid, it passes</w:t>
      </w:r>
      <w:r w:rsidRPr="00D05953">
        <w:rPr>
          <w:rFonts w:asciiTheme="minorHAnsi" w:eastAsia="Arial" w:hAnsiTheme="minorHAnsi" w:cs="Arial"/>
          <w:color w:val="262626"/>
          <w:sz w:val="22"/>
          <w:szCs w:val="22"/>
        </w:rPr>
        <w:t xml:space="preserve"> and </w:t>
      </w:r>
      <w:r w:rsidR="009D3CA1" w:rsidRPr="00D05953">
        <w:rPr>
          <w:rFonts w:asciiTheme="minorHAnsi" w:eastAsia="Arial" w:hAnsiTheme="minorHAnsi" w:cs="Arial"/>
          <w:color w:val="262626"/>
          <w:sz w:val="22"/>
          <w:szCs w:val="22"/>
        </w:rPr>
        <w:t xml:space="preserve">then </w:t>
      </w:r>
      <w:r w:rsidRPr="00D05953">
        <w:rPr>
          <w:rFonts w:asciiTheme="minorHAnsi" w:eastAsia="Arial" w:hAnsiTheme="minorHAnsi" w:cs="Arial"/>
          <w:color w:val="262626"/>
          <w:sz w:val="22"/>
          <w:szCs w:val="22"/>
        </w:rPr>
        <w:t>we author how it manipulates the fields to do XYZ</w:t>
      </w:r>
      <w:r w:rsidR="00BA6A65" w:rsidRPr="00D05953">
        <w:rPr>
          <w:rFonts w:asciiTheme="minorHAnsi" w:eastAsia="Arial" w:hAnsiTheme="minorHAnsi" w:cs="Arial"/>
          <w:color w:val="262626"/>
          <w:sz w:val="22"/>
          <w:szCs w:val="22"/>
        </w:rPr>
        <w:t>.</w:t>
      </w:r>
      <w:r w:rsidR="00444E63"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This is a very different world than just making geometry. </w:t>
      </w:r>
    </w:p>
    <w:p w14:paraId="2EA9B8D7" w14:textId="77777777" w:rsidR="00BE5AF5" w:rsidRPr="00D05953" w:rsidRDefault="00BE5AF5">
      <w:pPr>
        <w:jc w:val="both"/>
        <w:rPr>
          <w:rFonts w:asciiTheme="minorHAnsi" w:hAnsiTheme="minorHAnsi"/>
          <w:sz w:val="22"/>
          <w:szCs w:val="22"/>
        </w:rPr>
      </w:pPr>
    </w:p>
    <w:p w14:paraId="4024E5C0" w14:textId="515E01EB" w:rsidR="00BE5AF5"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29:34</w:t>
      </w:r>
      <w:r w:rsidRPr="00D05953">
        <w:rPr>
          <w:rFonts w:asciiTheme="minorHAnsi" w:eastAsia="Arial" w:hAnsiTheme="minorHAnsi" w:cs="Arial"/>
          <w:color w:val="262626"/>
          <w:sz w:val="22"/>
          <w:szCs w:val="22"/>
        </w:rPr>
        <w:t xml:space="preserve"> </w:t>
      </w: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The interesting bit there is how fusing data and </w:t>
      </w:r>
      <w:r w:rsidR="00CD5714" w:rsidRPr="00D05953">
        <w:rPr>
          <w:rFonts w:asciiTheme="minorHAnsi" w:eastAsia="Arial" w:hAnsiTheme="minorHAnsi" w:cs="Arial"/>
          <w:color w:val="262626"/>
          <w:sz w:val="22"/>
          <w:szCs w:val="22"/>
        </w:rPr>
        <w:t>into</w:t>
      </w:r>
      <w:r w:rsidRPr="00D05953">
        <w:rPr>
          <w:rFonts w:asciiTheme="minorHAnsi" w:eastAsia="Arial" w:hAnsiTheme="minorHAnsi" w:cs="Arial"/>
          <w:color w:val="262626"/>
          <w:sz w:val="22"/>
          <w:szCs w:val="22"/>
        </w:rPr>
        <w:t xml:space="preserve"> our computational </w:t>
      </w:r>
      <w:r w:rsidR="00CD5714" w:rsidRPr="00D05953">
        <w:rPr>
          <w:rFonts w:asciiTheme="minorHAnsi" w:eastAsia="Arial" w:hAnsiTheme="minorHAnsi" w:cs="Arial"/>
          <w:color w:val="262626"/>
          <w:sz w:val="22"/>
          <w:szCs w:val="22"/>
        </w:rPr>
        <w:t xml:space="preserve">workflow </w:t>
      </w:r>
      <w:r w:rsidRPr="00D05953">
        <w:rPr>
          <w:rFonts w:asciiTheme="minorHAnsi" w:eastAsia="Arial" w:hAnsiTheme="minorHAnsi" w:cs="Arial"/>
          <w:color w:val="262626"/>
          <w:sz w:val="22"/>
          <w:szCs w:val="22"/>
        </w:rPr>
        <w:t xml:space="preserve">has </w:t>
      </w:r>
      <w:r w:rsidR="00444E63" w:rsidRPr="00D05953">
        <w:rPr>
          <w:rFonts w:asciiTheme="minorHAnsi" w:eastAsia="Arial" w:hAnsiTheme="minorHAnsi" w:cs="Arial"/>
          <w:color w:val="262626"/>
          <w:sz w:val="22"/>
          <w:szCs w:val="22"/>
        </w:rPr>
        <w:t xml:space="preserve">brought </w:t>
      </w:r>
      <w:r w:rsidRPr="00D05953">
        <w:rPr>
          <w:rFonts w:asciiTheme="minorHAnsi" w:eastAsia="Arial" w:hAnsiTheme="minorHAnsi" w:cs="Arial"/>
          <w:color w:val="262626"/>
          <w:sz w:val="22"/>
          <w:szCs w:val="22"/>
        </w:rPr>
        <w:t xml:space="preserve">a lot of stakeholders </w:t>
      </w:r>
      <w:r w:rsidR="009D3CA1" w:rsidRPr="00D05953">
        <w:rPr>
          <w:rFonts w:asciiTheme="minorHAnsi" w:eastAsia="Arial" w:hAnsiTheme="minorHAnsi" w:cs="Arial"/>
          <w:color w:val="262626"/>
          <w:sz w:val="22"/>
          <w:szCs w:val="22"/>
        </w:rPr>
        <w:t>and</w:t>
      </w:r>
      <w:r w:rsidRPr="00D05953">
        <w:rPr>
          <w:rFonts w:asciiTheme="minorHAnsi" w:eastAsia="Arial" w:hAnsiTheme="minorHAnsi" w:cs="Arial"/>
          <w:color w:val="262626"/>
          <w:sz w:val="22"/>
          <w:szCs w:val="22"/>
        </w:rPr>
        <w:t xml:space="preserve"> architectur</w:t>
      </w:r>
      <w:r w:rsidR="009D3CA1" w:rsidRPr="00D05953">
        <w:rPr>
          <w:rFonts w:asciiTheme="minorHAnsi" w:eastAsia="Arial" w:hAnsiTheme="minorHAnsi" w:cs="Arial"/>
          <w:color w:val="262626"/>
          <w:sz w:val="22"/>
          <w:szCs w:val="22"/>
        </w:rPr>
        <w:t>al design process much closer. S</w:t>
      </w:r>
      <w:r w:rsidRPr="00D05953">
        <w:rPr>
          <w:rFonts w:asciiTheme="minorHAnsi" w:eastAsia="Arial" w:hAnsiTheme="minorHAnsi" w:cs="Arial"/>
          <w:color w:val="262626"/>
          <w:sz w:val="22"/>
          <w:szCs w:val="22"/>
        </w:rPr>
        <w:t>o</w:t>
      </w:r>
      <w:r w:rsidR="009D3CA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can collaborate with the client who is able to feedback much more, like in th</w:t>
      </w:r>
      <w:r w:rsidR="009D3CA1" w:rsidRPr="00D05953">
        <w:rPr>
          <w:rFonts w:asciiTheme="minorHAnsi" w:eastAsia="Arial" w:hAnsiTheme="minorHAnsi" w:cs="Arial"/>
          <w:color w:val="262626"/>
          <w:sz w:val="22"/>
          <w:szCs w:val="22"/>
        </w:rPr>
        <w:t>e example of the Science Museum t</w:t>
      </w:r>
      <w:r w:rsidRPr="00D05953">
        <w:rPr>
          <w:rFonts w:asciiTheme="minorHAnsi" w:eastAsia="Arial" w:hAnsiTheme="minorHAnsi" w:cs="Arial"/>
          <w:color w:val="262626"/>
          <w:sz w:val="22"/>
          <w:szCs w:val="22"/>
        </w:rPr>
        <w:t>hey were able to update their list of objects</w:t>
      </w:r>
      <w:r w:rsidR="00B72B47" w:rsidRPr="00D05953">
        <w:rPr>
          <w:rFonts w:asciiTheme="minorHAnsi" w:eastAsia="Arial" w:hAnsiTheme="minorHAnsi" w:cs="Arial"/>
          <w:color w:val="262626"/>
          <w:sz w:val="22"/>
          <w:szCs w:val="22"/>
        </w:rPr>
        <w:t xml:space="preserve"> (Figure 18)</w:t>
      </w:r>
      <w:r w:rsidRPr="00D05953">
        <w:rPr>
          <w:rFonts w:asciiTheme="minorHAnsi" w:eastAsia="Arial" w:hAnsiTheme="minorHAnsi" w:cs="Arial"/>
          <w:color w:val="262626"/>
          <w:sz w:val="22"/>
          <w:szCs w:val="22"/>
        </w:rPr>
        <w:t xml:space="preserve"> which go into the space almost every week, they kept changing, and we had to adapt our design</w:t>
      </w:r>
      <w:r w:rsidR="00B72B47" w:rsidRPr="00D05953">
        <w:rPr>
          <w:rFonts w:asciiTheme="minorHAnsi" w:eastAsia="Arial" w:hAnsiTheme="minorHAnsi" w:cs="Arial"/>
          <w:color w:val="262626"/>
          <w:sz w:val="22"/>
          <w:szCs w:val="22"/>
        </w:rPr>
        <w:t xml:space="preserve"> (Figure 19).</w:t>
      </w:r>
    </w:p>
    <w:p w14:paraId="1E7C6B37" w14:textId="2629E477" w:rsidR="0006572F" w:rsidRPr="00D05953" w:rsidRDefault="0006572F">
      <w:pPr>
        <w:jc w:val="both"/>
        <w:rPr>
          <w:rFonts w:asciiTheme="minorHAnsi" w:eastAsia="Arial" w:hAnsiTheme="minorHAnsi" w:cs="Arial"/>
          <w:color w:val="262626"/>
          <w:sz w:val="22"/>
          <w:szCs w:val="22"/>
        </w:rPr>
      </w:pPr>
    </w:p>
    <w:p w14:paraId="302E67A6" w14:textId="4329B187" w:rsidR="0006572F" w:rsidRPr="00D05953" w:rsidRDefault="0006572F">
      <w:pPr>
        <w:jc w:val="both"/>
        <w:rPr>
          <w:rFonts w:asciiTheme="minorHAnsi" w:hAnsiTheme="minorHAnsi"/>
          <w:sz w:val="22"/>
          <w:szCs w:val="22"/>
        </w:rPr>
      </w:pPr>
      <w:r w:rsidRPr="00D05953">
        <w:rPr>
          <w:rFonts w:asciiTheme="minorHAnsi" w:hAnsiTheme="minorHAnsi"/>
          <w:noProof/>
          <w:sz w:val="22"/>
          <w:szCs w:val="22"/>
        </w:rPr>
        <w:drawing>
          <wp:inline distT="0" distB="0" distL="0" distR="0" wp14:anchorId="318C500D" wp14:editId="4EBAF709">
            <wp:extent cx="3324225" cy="22860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196" t="14769" r="25777" b="8176"/>
                    <a:stretch/>
                  </pic:blipFill>
                  <pic:spPr bwMode="auto">
                    <a:xfrm>
                      <a:off x="0" y="0"/>
                      <a:ext cx="3324225" cy="2286000"/>
                    </a:xfrm>
                    <a:prstGeom prst="rect">
                      <a:avLst/>
                    </a:prstGeom>
                    <a:ln>
                      <a:noFill/>
                    </a:ln>
                    <a:extLst>
                      <a:ext uri="{53640926-AAD7-44D8-BBD7-CCE9431645EC}">
                        <a14:shadowObscured xmlns:a14="http://schemas.microsoft.com/office/drawing/2010/main"/>
                      </a:ext>
                    </a:extLst>
                  </pic:spPr>
                </pic:pic>
              </a:graphicData>
            </a:graphic>
          </wp:inline>
        </w:drawing>
      </w:r>
    </w:p>
    <w:p w14:paraId="628EC1D4" w14:textId="53FF779A" w:rsidR="00BE5AF5" w:rsidRPr="00D05953" w:rsidRDefault="00BE5AF5">
      <w:pPr>
        <w:jc w:val="both"/>
        <w:rPr>
          <w:rFonts w:asciiTheme="minorHAnsi" w:hAnsiTheme="minorHAnsi"/>
          <w:sz w:val="22"/>
          <w:szCs w:val="22"/>
        </w:rPr>
      </w:pPr>
    </w:p>
    <w:p w14:paraId="47A8D5BD" w14:textId="22CDBCE0" w:rsidR="0006572F" w:rsidRPr="00214F76" w:rsidRDefault="0006572F" w:rsidP="0006572F">
      <w:pPr>
        <w:jc w:val="both"/>
        <w:rPr>
          <w:rFonts w:asciiTheme="minorHAnsi" w:hAnsiTheme="minorHAnsi" w:cs="Arial"/>
          <w:i/>
          <w:sz w:val="22"/>
          <w:szCs w:val="22"/>
          <w:lang w:val="en-GB"/>
        </w:rPr>
      </w:pPr>
      <w:r w:rsidRPr="00214F76">
        <w:rPr>
          <w:rFonts w:asciiTheme="minorHAnsi" w:hAnsiTheme="minorHAnsi" w:cs="Arial"/>
          <w:i/>
          <w:sz w:val="22"/>
          <w:szCs w:val="22"/>
          <w:lang w:val="en-GB"/>
        </w:rPr>
        <w:lastRenderedPageBreak/>
        <w:t>[Figure 18 – Science Museum Maths Gallery curatorial object database as design input (Image Credit: Zaha Hadid Architects)]</w:t>
      </w:r>
    </w:p>
    <w:p w14:paraId="7648779B" w14:textId="56E1306A" w:rsidR="0006572F" w:rsidRPr="00D05953" w:rsidRDefault="0006572F">
      <w:pPr>
        <w:jc w:val="both"/>
        <w:rPr>
          <w:rFonts w:asciiTheme="minorHAnsi" w:hAnsiTheme="minorHAnsi"/>
          <w:sz w:val="22"/>
          <w:szCs w:val="22"/>
        </w:rPr>
      </w:pPr>
    </w:p>
    <w:p w14:paraId="180B39FD" w14:textId="1170988B" w:rsidR="0006572F" w:rsidRPr="00214F76" w:rsidRDefault="0006572F">
      <w:pPr>
        <w:jc w:val="both"/>
        <w:rPr>
          <w:rFonts w:asciiTheme="minorHAnsi" w:hAnsiTheme="minorHAnsi"/>
          <w:i/>
          <w:sz w:val="22"/>
          <w:szCs w:val="22"/>
        </w:rPr>
      </w:pPr>
      <w:r w:rsidRPr="00214F76">
        <w:rPr>
          <w:rFonts w:asciiTheme="minorHAnsi" w:hAnsiTheme="minorHAnsi"/>
          <w:i/>
          <w:noProof/>
          <w:sz w:val="22"/>
          <w:szCs w:val="22"/>
        </w:rPr>
        <w:drawing>
          <wp:inline distT="0" distB="0" distL="0" distR="0" wp14:anchorId="1AA6A63F" wp14:editId="447FF5F2">
            <wp:extent cx="2129330" cy="1504950"/>
            <wp:effectExtent l="0" t="0" r="4445" b="0"/>
            <wp:docPr id="28" name="Picture 28" descr="N:\RES\DEPSHARE\Architectural Models Network\Digital\Oral History Project\CODE\Figures\19_SCM_Curatorial_Display Database Automation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RES\DEPSHARE\Architectural Models Network\Digital\Oral History Project\CODE\Figures\19_SCM_Curatorial_Display Database Automation_ALL.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9982" cy="1505411"/>
                    </a:xfrm>
                    <a:prstGeom prst="rect">
                      <a:avLst/>
                    </a:prstGeom>
                    <a:noFill/>
                    <a:ln>
                      <a:noFill/>
                    </a:ln>
                  </pic:spPr>
                </pic:pic>
              </a:graphicData>
            </a:graphic>
          </wp:inline>
        </w:drawing>
      </w:r>
    </w:p>
    <w:p w14:paraId="09DCB1D3" w14:textId="2337C979" w:rsidR="0006572F" w:rsidRPr="00214F76" w:rsidRDefault="0006572F" w:rsidP="0006572F">
      <w:pPr>
        <w:jc w:val="both"/>
        <w:rPr>
          <w:rFonts w:asciiTheme="minorHAnsi" w:hAnsiTheme="minorHAnsi" w:cs="Arial"/>
          <w:i/>
          <w:sz w:val="22"/>
          <w:szCs w:val="22"/>
          <w:lang w:val="en-GB"/>
        </w:rPr>
      </w:pPr>
      <w:r w:rsidRPr="00214F76">
        <w:rPr>
          <w:rFonts w:asciiTheme="minorHAnsi" w:hAnsiTheme="minorHAnsi" w:cs="Arial"/>
          <w:i/>
          <w:sz w:val="22"/>
          <w:szCs w:val="22"/>
          <w:lang w:val="en-GB"/>
        </w:rPr>
        <w:t xml:space="preserve">[Figure 19 – Science Museum Maths Gallery curatorial object output from database </w:t>
      </w:r>
    </w:p>
    <w:p w14:paraId="2798CCB6" w14:textId="7D363262" w:rsidR="0006572F" w:rsidRPr="00214F76" w:rsidRDefault="0006572F">
      <w:pPr>
        <w:jc w:val="both"/>
        <w:rPr>
          <w:rFonts w:asciiTheme="minorHAnsi" w:hAnsiTheme="minorHAnsi" w:cs="Arial"/>
          <w:i/>
          <w:sz w:val="22"/>
          <w:szCs w:val="22"/>
          <w:lang w:val="en-GB"/>
        </w:rPr>
      </w:pPr>
      <w:r w:rsidRPr="00214F76">
        <w:rPr>
          <w:rFonts w:asciiTheme="minorHAnsi" w:hAnsiTheme="minorHAnsi" w:cs="Arial"/>
          <w:i/>
          <w:sz w:val="22"/>
          <w:szCs w:val="22"/>
          <w:lang w:val="en-GB"/>
        </w:rPr>
        <w:t>(Image Credit: Zaha Hadid Architects)]</w:t>
      </w:r>
    </w:p>
    <w:p w14:paraId="7AE6F89E" w14:textId="77777777" w:rsidR="0006572F" w:rsidRPr="00D05953" w:rsidRDefault="0006572F">
      <w:pPr>
        <w:jc w:val="both"/>
        <w:rPr>
          <w:rFonts w:asciiTheme="minorHAnsi" w:hAnsiTheme="minorHAnsi"/>
          <w:sz w:val="22"/>
          <w:szCs w:val="22"/>
        </w:rPr>
      </w:pPr>
    </w:p>
    <w:p w14:paraId="19AEBC02"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30:03</w:t>
      </w:r>
      <w:r w:rsidRPr="00D05953">
        <w:rPr>
          <w:rFonts w:asciiTheme="minorHAnsi" w:eastAsia="Arial" w:hAnsiTheme="minorHAnsi" w:cs="Arial"/>
          <w:color w:val="262626"/>
          <w:sz w:val="22"/>
          <w:szCs w:val="22"/>
        </w:rPr>
        <w:t> MM: Based on the data</w:t>
      </w:r>
      <w:r w:rsidR="009D3CA1" w:rsidRPr="00D05953">
        <w:rPr>
          <w:rFonts w:asciiTheme="minorHAnsi" w:eastAsia="Arial" w:hAnsiTheme="minorHAnsi" w:cs="Arial"/>
          <w:color w:val="262626"/>
          <w:sz w:val="22"/>
          <w:szCs w:val="22"/>
        </w:rPr>
        <w:t>?</w:t>
      </w:r>
    </w:p>
    <w:p w14:paraId="5F6F51F8" w14:textId="77777777" w:rsidR="00BE5AF5" w:rsidRPr="00D05953" w:rsidRDefault="00BE5AF5">
      <w:pPr>
        <w:jc w:val="both"/>
        <w:rPr>
          <w:rFonts w:asciiTheme="minorHAnsi" w:hAnsiTheme="minorHAnsi"/>
          <w:sz w:val="22"/>
          <w:szCs w:val="22"/>
        </w:rPr>
      </w:pPr>
    </w:p>
    <w:p w14:paraId="4CA88E9B"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30:05</w:t>
      </w:r>
      <w:r w:rsidR="009D3CA1" w:rsidRPr="00D05953">
        <w:rPr>
          <w:rFonts w:asciiTheme="minorHAnsi" w:eastAsia="Arial" w:hAnsiTheme="minorHAnsi" w:cs="Arial"/>
          <w:color w:val="262626"/>
          <w:sz w:val="22"/>
          <w:szCs w:val="22"/>
        </w:rPr>
        <w:t> </w:t>
      </w:r>
      <w:r w:rsidR="009D3CA1" w:rsidRPr="00D05953">
        <w:rPr>
          <w:rFonts w:asciiTheme="minorHAnsi" w:eastAsia="Arial" w:hAnsiTheme="minorHAnsi" w:cs="Arial"/>
          <w:b/>
          <w:color w:val="262626"/>
          <w:sz w:val="22"/>
          <w:szCs w:val="22"/>
        </w:rPr>
        <w:t>VB:</w:t>
      </w:r>
      <w:r w:rsidR="009D3CA1" w:rsidRPr="00D05953">
        <w:rPr>
          <w:rFonts w:asciiTheme="minorHAnsi" w:eastAsia="Arial" w:hAnsiTheme="minorHAnsi" w:cs="Arial"/>
          <w:color w:val="262626"/>
          <w:sz w:val="22"/>
          <w:szCs w:val="22"/>
        </w:rPr>
        <w:t xml:space="preserve"> Based on the data. Yes, s</w:t>
      </w:r>
      <w:r w:rsidRPr="00D05953">
        <w:rPr>
          <w:rFonts w:asciiTheme="minorHAnsi" w:eastAsia="Arial" w:hAnsiTheme="minorHAnsi" w:cs="Arial"/>
          <w:color w:val="262626"/>
          <w:sz w:val="22"/>
          <w:szCs w:val="22"/>
        </w:rPr>
        <w:t xml:space="preserve">o they were also part of the design process and they kept evolving their object list. Sometimes they changed their list based on how </w:t>
      </w:r>
      <w:r w:rsidR="009D3CA1" w:rsidRPr="00D05953">
        <w:rPr>
          <w:rFonts w:asciiTheme="minorHAnsi" w:eastAsia="Arial" w:hAnsiTheme="minorHAnsi" w:cs="Arial"/>
          <w:color w:val="262626"/>
          <w:sz w:val="22"/>
          <w:szCs w:val="22"/>
        </w:rPr>
        <w:t xml:space="preserve">even </w:t>
      </w:r>
      <w:r w:rsidRPr="00D05953">
        <w:rPr>
          <w:rFonts w:asciiTheme="minorHAnsi" w:eastAsia="Arial" w:hAnsiTheme="minorHAnsi" w:cs="Arial"/>
          <w:color w:val="262626"/>
          <w:sz w:val="22"/>
          <w:szCs w:val="22"/>
        </w:rPr>
        <w:t xml:space="preserve">we were designing and the other way </w:t>
      </w:r>
      <w:r w:rsidR="009D3CA1" w:rsidRPr="00D05953">
        <w:rPr>
          <w:rFonts w:asciiTheme="minorHAnsi" w:eastAsia="Arial" w:hAnsiTheme="minorHAnsi" w:cs="Arial"/>
          <w:color w:val="262626"/>
          <w:sz w:val="22"/>
          <w:szCs w:val="22"/>
        </w:rPr>
        <w:t>around</w:t>
      </w:r>
      <w:r w:rsidRPr="00D05953">
        <w:rPr>
          <w:rFonts w:asciiTheme="minorHAnsi" w:eastAsia="Arial" w:hAnsiTheme="minorHAnsi" w:cs="Arial"/>
          <w:color w:val="262626"/>
          <w:sz w:val="22"/>
          <w:szCs w:val="22"/>
        </w:rPr>
        <w:t xml:space="preserve"> as well. But also bringing other stakeholders like fabricators because they also use the same language of computation and using the same toolkits, they can be integrated much earlier. So</w:t>
      </w:r>
      <w:r w:rsidR="009D3CA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 design workflow now is much more collaborative with </w:t>
      </w:r>
      <w:proofErr w:type="gramStart"/>
      <w:r w:rsidRPr="00D05953">
        <w:rPr>
          <w:rFonts w:asciiTheme="minorHAnsi" w:eastAsia="Arial" w:hAnsiTheme="minorHAnsi" w:cs="Arial"/>
          <w:color w:val="262626"/>
          <w:sz w:val="22"/>
          <w:szCs w:val="22"/>
        </w:rPr>
        <w:t>all of</w:t>
      </w:r>
      <w:proofErr w:type="gramEnd"/>
      <w:r w:rsidRPr="00D05953">
        <w:rPr>
          <w:rFonts w:asciiTheme="minorHAnsi" w:eastAsia="Arial" w:hAnsiTheme="minorHAnsi" w:cs="Arial"/>
          <w:color w:val="262626"/>
          <w:sz w:val="22"/>
          <w:szCs w:val="22"/>
        </w:rPr>
        <w:t xml:space="preserve"> these aspects considered than a linear process of the architect designs the shape, then it goes to the structural engineer, then it goes to the fabricator. It </w:t>
      </w:r>
      <w:r w:rsidR="009D3CA1" w:rsidRPr="00D05953">
        <w:rPr>
          <w:rFonts w:asciiTheme="minorHAnsi" w:eastAsia="Arial" w:hAnsiTheme="minorHAnsi" w:cs="Arial"/>
          <w:color w:val="262626"/>
          <w:sz w:val="22"/>
          <w:szCs w:val="22"/>
        </w:rPr>
        <w:t>is no more</w:t>
      </w:r>
      <w:r w:rsidRPr="00D05953">
        <w:rPr>
          <w:rFonts w:asciiTheme="minorHAnsi" w:eastAsia="Arial" w:hAnsiTheme="minorHAnsi" w:cs="Arial"/>
          <w:color w:val="262626"/>
          <w:sz w:val="22"/>
          <w:szCs w:val="22"/>
        </w:rPr>
        <w:t xml:space="preserve"> a linear process, </w:t>
      </w:r>
      <w:r w:rsidR="009D3CA1"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all back and forth between all the collaborators.</w:t>
      </w:r>
    </w:p>
    <w:p w14:paraId="79739F48" w14:textId="77777777" w:rsidR="00BE5AF5" w:rsidRPr="00D05953" w:rsidRDefault="00BE5AF5">
      <w:pPr>
        <w:jc w:val="both"/>
        <w:rPr>
          <w:rFonts w:asciiTheme="minorHAnsi" w:hAnsiTheme="minorHAnsi"/>
          <w:sz w:val="22"/>
          <w:szCs w:val="22"/>
        </w:rPr>
      </w:pPr>
    </w:p>
    <w:p w14:paraId="63B2783A" w14:textId="77777777" w:rsidR="00BE5AF5"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30:49</w:t>
      </w:r>
      <w:r w:rsidRPr="00D05953">
        <w:rPr>
          <w:rFonts w:asciiTheme="minorHAnsi" w:eastAsia="Arial" w:hAnsiTheme="minorHAnsi" w:cs="Arial"/>
          <w:color w:val="262626"/>
          <w:sz w:val="22"/>
          <w:szCs w:val="22"/>
        </w:rPr>
        <w:t> MM: Great. So maybe we can pick up on this notion of collaboration to move onto the teaching aspect</w:t>
      </w:r>
      <w:r w:rsidR="00C2060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Henry, and how the data and the models that you use</w:t>
      </w:r>
      <w:r w:rsidR="00C20604" w:rsidRPr="00D05953">
        <w:rPr>
          <w:rFonts w:asciiTheme="minorHAnsi" w:eastAsia="Arial" w:hAnsiTheme="minorHAnsi" w:cs="Arial"/>
          <w:color w:val="262626"/>
          <w:sz w:val="22"/>
          <w:szCs w:val="22"/>
        </w:rPr>
        <w:t>, how do they</w:t>
      </w:r>
      <w:r w:rsidRPr="00D05953">
        <w:rPr>
          <w:rFonts w:asciiTheme="minorHAnsi" w:eastAsia="Arial" w:hAnsiTheme="minorHAnsi" w:cs="Arial"/>
          <w:color w:val="262626"/>
          <w:sz w:val="22"/>
          <w:szCs w:val="22"/>
        </w:rPr>
        <w:t xml:space="preserve"> come into the way that you teach the discipline</w:t>
      </w:r>
      <w:r w:rsidR="00C20604" w:rsidRPr="00D05953">
        <w:rPr>
          <w:rFonts w:asciiTheme="minorHAnsi" w:eastAsia="Arial" w:hAnsiTheme="minorHAnsi" w:cs="Arial"/>
          <w:color w:val="262626"/>
          <w:sz w:val="22"/>
          <w:szCs w:val="22"/>
        </w:rPr>
        <w:t>? A</w:t>
      </w:r>
      <w:r w:rsidRPr="00D05953">
        <w:rPr>
          <w:rFonts w:asciiTheme="minorHAnsi" w:eastAsia="Arial" w:hAnsiTheme="minorHAnsi" w:cs="Arial"/>
          <w:color w:val="262626"/>
          <w:sz w:val="22"/>
          <w:szCs w:val="22"/>
        </w:rPr>
        <w:t xml:space="preserve">nd are students collaborating with you in a certain way or do you find its more of a </w:t>
      </w:r>
      <w:r w:rsidR="000C541C" w:rsidRPr="00D05953">
        <w:rPr>
          <w:rFonts w:asciiTheme="minorHAnsi" w:eastAsia="Arial" w:hAnsiTheme="minorHAnsi" w:cs="Arial"/>
          <w:color w:val="262626"/>
          <w:sz w:val="22"/>
          <w:szCs w:val="22"/>
        </w:rPr>
        <w:t xml:space="preserve">kind of </w:t>
      </w:r>
      <w:r w:rsidRPr="00D05953">
        <w:rPr>
          <w:rFonts w:asciiTheme="minorHAnsi" w:eastAsia="Arial" w:hAnsiTheme="minorHAnsi" w:cs="Arial"/>
          <w:color w:val="262626"/>
          <w:sz w:val="22"/>
          <w:szCs w:val="22"/>
        </w:rPr>
        <w:t>didactic approach? I'm interested in how you convey your discipline to them.</w:t>
      </w:r>
    </w:p>
    <w:p w14:paraId="50BB38A3" w14:textId="77777777" w:rsidR="00BE5AF5" w:rsidRPr="00D05953" w:rsidRDefault="00BE5AF5">
      <w:pPr>
        <w:jc w:val="both"/>
        <w:rPr>
          <w:rFonts w:asciiTheme="minorHAnsi" w:hAnsiTheme="minorHAnsi"/>
          <w:sz w:val="22"/>
          <w:szCs w:val="22"/>
        </w:rPr>
      </w:pPr>
    </w:p>
    <w:p w14:paraId="3978B0D0" w14:textId="3A601DF2"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31:23</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So, I'll step back from that for a second and then come right back to it. As a research group, Patrick has set up earlier the </w:t>
      </w:r>
      <w:r w:rsidRPr="00D05953">
        <w:rPr>
          <w:rFonts w:asciiTheme="minorHAnsi" w:eastAsia="Arial" w:hAnsiTheme="minorHAnsi" w:cs="Arial"/>
          <w:sz w:val="22"/>
          <w:szCs w:val="22"/>
        </w:rPr>
        <w:t>DRL</w:t>
      </w:r>
      <w:r w:rsidRPr="00D05953">
        <w:rPr>
          <w:rFonts w:asciiTheme="minorHAnsi" w:eastAsia="Arial" w:hAnsiTheme="minorHAnsi" w:cs="Arial"/>
          <w:color w:val="262626"/>
          <w:sz w:val="22"/>
          <w:szCs w:val="22"/>
        </w:rPr>
        <w:t xml:space="preserve"> </w:t>
      </w:r>
      <w:r w:rsidR="009F7641" w:rsidRPr="00D05953">
        <w:rPr>
          <w:rFonts w:asciiTheme="minorHAnsi" w:eastAsia="Arial" w:hAnsiTheme="minorHAnsi" w:cs="Arial"/>
          <w:i/>
          <w:color w:val="262626"/>
          <w:sz w:val="22"/>
          <w:szCs w:val="22"/>
        </w:rPr>
        <w:t>(Design Research Laboratory)</w:t>
      </w:r>
      <w:r w:rsidR="009F7641"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here in London at the AA school </w:t>
      </w:r>
      <w:r w:rsidR="009F7641" w:rsidRPr="00D05953">
        <w:rPr>
          <w:rFonts w:asciiTheme="minorHAnsi" w:eastAsia="Arial" w:hAnsiTheme="minorHAnsi" w:cs="Arial"/>
          <w:i/>
          <w:color w:val="262626"/>
          <w:sz w:val="22"/>
          <w:szCs w:val="22"/>
        </w:rPr>
        <w:t>(Architectural Association)</w:t>
      </w:r>
      <w:r w:rsidR="009F7641"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as sort of a way to explore computational design, design research as a </w:t>
      </w:r>
      <w:proofErr w:type="gramStart"/>
      <w:r w:rsidRPr="00D05953">
        <w:rPr>
          <w:rFonts w:asciiTheme="minorHAnsi" w:eastAsia="Arial" w:hAnsiTheme="minorHAnsi" w:cs="Arial"/>
          <w:color w:val="262626"/>
          <w:sz w:val="22"/>
          <w:szCs w:val="22"/>
        </w:rPr>
        <w:t>practice in itself</w:t>
      </w:r>
      <w:proofErr w:type="gramEnd"/>
      <w:r w:rsidR="009F7641"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 </w:t>
      </w:r>
      <w:r w:rsidR="009F7641" w:rsidRPr="00D05953">
        <w:rPr>
          <w:rFonts w:asciiTheme="minorHAnsi" w:eastAsia="Arial" w:hAnsiTheme="minorHAnsi" w:cs="Arial"/>
          <w:color w:val="262626"/>
          <w:sz w:val="22"/>
          <w:szCs w:val="22"/>
        </w:rPr>
        <w:t>A</w:t>
      </w:r>
      <w:r w:rsidRPr="00D05953">
        <w:rPr>
          <w:rFonts w:asciiTheme="minorHAnsi" w:eastAsia="Arial" w:hAnsiTheme="minorHAnsi" w:cs="Arial"/>
          <w:color w:val="262626"/>
          <w:sz w:val="22"/>
          <w:szCs w:val="22"/>
        </w:rPr>
        <w:t>nd that</w:t>
      </w:r>
      <w:r w:rsidR="009F764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for the profession</w:t>
      </w:r>
      <w:r w:rsidR="009F7641"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has been broad-reaching. At least here in London we see how it’s been infused with </w:t>
      </w:r>
      <w:proofErr w:type="gramStart"/>
      <w:r w:rsidRPr="00D05953">
        <w:rPr>
          <w:rFonts w:asciiTheme="minorHAnsi" w:eastAsia="Arial" w:hAnsiTheme="minorHAnsi" w:cs="Arial"/>
          <w:color w:val="262626"/>
          <w:sz w:val="22"/>
          <w:szCs w:val="22"/>
        </w:rPr>
        <w:t>a number of</w:t>
      </w:r>
      <w:proofErr w:type="gramEnd"/>
      <w:r w:rsidRPr="00D05953">
        <w:rPr>
          <w:rFonts w:asciiTheme="minorHAnsi" w:eastAsia="Arial" w:hAnsiTheme="minorHAnsi" w:cs="Arial"/>
          <w:color w:val="262626"/>
          <w:sz w:val="22"/>
          <w:szCs w:val="22"/>
        </w:rPr>
        <w:t xml:space="preserve"> practices. </w:t>
      </w:r>
    </w:p>
    <w:p w14:paraId="6623EF1B" w14:textId="77777777" w:rsidR="00BE5AF5" w:rsidRPr="00D05953" w:rsidRDefault="00BE5AF5">
      <w:pPr>
        <w:jc w:val="both"/>
        <w:rPr>
          <w:rFonts w:asciiTheme="minorHAnsi" w:hAnsiTheme="minorHAnsi"/>
          <w:sz w:val="22"/>
          <w:szCs w:val="22"/>
        </w:rPr>
      </w:pPr>
    </w:p>
    <w:p w14:paraId="0B98CCF5" w14:textId="146993CD"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 xml:space="preserve">And that </w:t>
      </w:r>
      <w:r w:rsidR="000C541C" w:rsidRPr="00D05953">
        <w:rPr>
          <w:rFonts w:asciiTheme="minorHAnsi" w:eastAsia="Arial" w:hAnsiTheme="minorHAnsi" w:cs="Arial"/>
          <w:color w:val="262626"/>
          <w:sz w:val="22"/>
          <w:szCs w:val="22"/>
        </w:rPr>
        <w:t xml:space="preserve">sort of </w:t>
      </w:r>
      <w:r w:rsidRPr="00D05953">
        <w:rPr>
          <w:rFonts w:asciiTheme="minorHAnsi" w:eastAsia="Arial" w:hAnsiTheme="minorHAnsi" w:cs="Arial"/>
          <w:color w:val="262626"/>
          <w:sz w:val="22"/>
          <w:szCs w:val="22"/>
        </w:rPr>
        <w:t xml:space="preserve">way of thinking, that </w:t>
      </w:r>
      <w:r w:rsidR="000C541C"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not just about the practice itself, but how you feed into academia as a practitioner, that back and forth, is something which at Zaha as well they were just very keen on. And they understood and continue to understand how academia feeds energy and ideas and just how to develop in a way that may not be immediately possible within practice. </w:t>
      </w:r>
      <w:r w:rsidR="000C541C" w:rsidRPr="00D05953">
        <w:rPr>
          <w:rFonts w:asciiTheme="minorHAnsi" w:eastAsia="Arial" w:hAnsiTheme="minorHAnsi" w:cs="Arial"/>
          <w:color w:val="262626"/>
          <w:sz w:val="22"/>
          <w:szCs w:val="22"/>
        </w:rPr>
        <w:t xml:space="preserve">So, </w:t>
      </w:r>
      <w:r w:rsidRPr="00D05953">
        <w:rPr>
          <w:rFonts w:asciiTheme="minorHAnsi" w:eastAsia="Arial" w:hAnsiTheme="minorHAnsi" w:cs="Arial"/>
          <w:color w:val="262626"/>
          <w:sz w:val="22"/>
          <w:szCs w:val="22"/>
        </w:rPr>
        <w:t>I would say our group is an outlier, right, most architectural practices do not have research groups within them. And so</w:t>
      </w:r>
      <w:r w:rsidR="000C541C"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operate a little bit differently. </w:t>
      </w:r>
    </w:p>
    <w:p w14:paraId="7FFB86ED" w14:textId="77777777" w:rsidR="00BE5AF5" w:rsidRPr="00D05953" w:rsidRDefault="00BE5AF5">
      <w:pPr>
        <w:jc w:val="both"/>
        <w:rPr>
          <w:rFonts w:asciiTheme="minorHAnsi" w:hAnsiTheme="minorHAnsi"/>
          <w:sz w:val="22"/>
          <w:szCs w:val="22"/>
        </w:rPr>
      </w:pPr>
    </w:p>
    <w:p w14:paraId="6F742D94"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 xml:space="preserve">But for those that don’t have a research practice, having an academic research arm to sort of help and draw resources upon is very useful, for whatever reason you might want. </w:t>
      </w:r>
    </w:p>
    <w:p w14:paraId="57056DCA" w14:textId="77777777" w:rsidR="00BE5AF5" w:rsidRPr="00D05953" w:rsidRDefault="00BE5AF5">
      <w:pPr>
        <w:jc w:val="both"/>
        <w:rPr>
          <w:rFonts w:asciiTheme="minorHAnsi" w:hAnsiTheme="minorHAnsi"/>
          <w:sz w:val="22"/>
          <w:szCs w:val="22"/>
        </w:rPr>
      </w:pPr>
    </w:p>
    <w:p w14:paraId="0651D54C"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shd w:val="clear" w:color="auto" w:fill="FFFFFF"/>
        </w:rPr>
        <w:t>33:14</w:t>
      </w:r>
      <w:r w:rsidRPr="00D05953">
        <w:rPr>
          <w:rFonts w:asciiTheme="minorHAnsi" w:eastAsia="Times" w:hAnsiTheme="minorHAnsi" w:cs="Times"/>
          <w:sz w:val="22"/>
          <w:szCs w:val="22"/>
        </w:rPr>
        <w:t xml:space="preserve">: </w:t>
      </w:r>
      <w:r w:rsidRPr="00D05953">
        <w:rPr>
          <w:rFonts w:asciiTheme="minorHAnsi" w:eastAsia="Arial" w:hAnsiTheme="minorHAnsi" w:cs="Arial"/>
          <w:color w:val="262626"/>
          <w:sz w:val="22"/>
          <w:szCs w:val="22"/>
        </w:rPr>
        <w:t>But our role with academia has always been to either try and push either computation or fabrication or something, and so often when students come in, and I'll also use my own experience as a student, you know, they come from all walks of life</w:t>
      </w:r>
      <w:r w:rsidR="000C541C" w:rsidRPr="00D05953">
        <w:rPr>
          <w:rFonts w:asciiTheme="minorHAnsi" w:eastAsia="Arial" w:hAnsiTheme="minorHAnsi" w:cs="Arial"/>
          <w:color w:val="262626"/>
          <w:sz w:val="22"/>
          <w:szCs w:val="22"/>
        </w:rPr>
        <w:t>, like all over.</w:t>
      </w:r>
    </w:p>
    <w:p w14:paraId="0C708234" w14:textId="77777777" w:rsidR="00BE5AF5" w:rsidRPr="00D05953" w:rsidRDefault="00BE5AF5">
      <w:pPr>
        <w:jc w:val="both"/>
        <w:rPr>
          <w:rFonts w:asciiTheme="minorHAnsi" w:hAnsiTheme="minorHAnsi"/>
          <w:sz w:val="22"/>
          <w:szCs w:val="22"/>
        </w:rPr>
      </w:pPr>
    </w:p>
    <w:p w14:paraId="573A5952" w14:textId="77777777" w:rsidR="0006572F"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lastRenderedPageBreak/>
        <w:t>I remember my first day at the AA, someone didn't have a mouse, they were expecting to use the track pad, and so the expectation that you come in and that you'll go out</w:t>
      </w:r>
      <w:r w:rsidR="000C541C" w:rsidRPr="00D05953">
        <w:rPr>
          <w:rFonts w:asciiTheme="minorHAnsi" w:eastAsia="Arial" w:hAnsiTheme="minorHAnsi" w:cs="Arial"/>
          <w:color w:val="262626"/>
          <w:sz w:val="22"/>
          <w:szCs w:val="22"/>
        </w:rPr>
        <w:t xml:space="preserve"> like</w:t>
      </w:r>
      <w:r w:rsidRPr="00D05953">
        <w:rPr>
          <w:rFonts w:asciiTheme="minorHAnsi" w:eastAsia="Arial" w:hAnsiTheme="minorHAnsi" w:cs="Arial"/>
          <w:color w:val="262626"/>
          <w:sz w:val="22"/>
          <w:szCs w:val="22"/>
        </w:rPr>
        <w:t xml:space="preserve"> as a computational designer isn't necessarily it</w:t>
      </w:r>
      <w:r w:rsidR="000C541C" w:rsidRPr="00D05953">
        <w:rPr>
          <w:rFonts w:asciiTheme="minorHAnsi" w:eastAsia="Arial" w:hAnsiTheme="minorHAnsi" w:cs="Arial"/>
          <w:color w:val="262626"/>
          <w:sz w:val="22"/>
          <w:szCs w:val="22"/>
        </w:rPr>
        <w:t>. B</w:t>
      </w:r>
      <w:r w:rsidRPr="00D05953">
        <w:rPr>
          <w:rFonts w:asciiTheme="minorHAnsi" w:eastAsia="Arial" w:hAnsiTheme="minorHAnsi" w:cs="Arial"/>
          <w:color w:val="262626"/>
          <w:sz w:val="22"/>
          <w:szCs w:val="22"/>
        </w:rPr>
        <w:t>ut you come in with the expectation that you'll be exposed to something</w:t>
      </w:r>
      <w:r w:rsidR="000C541C" w:rsidRPr="00D05953">
        <w:rPr>
          <w:rFonts w:asciiTheme="minorHAnsi" w:eastAsia="Arial" w:hAnsiTheme="minorHAnsi" w:cs="Arial"/>
          <w:color w:val="262626"/>
          <w:sz w:val="22"/>
          <w:szCs w:val="22"/>
        </w:rPr>
        <w:t>. A</w:t>
      </w:r>
      <w:r w:rsidRPr="00D05953">
        <w:rPr>
          <w:rFonts w:asciiTheme="minorHAnsi" w:eastAsia="Arial" w:hAnsiTheme="minorHAnsi" w:cs="Arial"/>
          <w:color w:val="262626"/>
          <w:sz w:val="22"/>
          <w:szCs w:val="22"/>
        </w:rPr>
        <w:t>nd sometimes that is what you bring to the table, like I was more interested in fabrication for instance and others its more computational</w:t>
      </w:r>
      <w:r w:rsidR="000C541C" w:rsidRPr="00D05953">
        <w:rPr>
          <w:rFonts w:asciiTheme="minorHAnsi" w:eastAsia="Arial" w:hAnsiTheme="minorHAnsi" w:cs="Arial"/>
          <w:color w:val="262626"/>
          <w:sz w:val="22"/>
          <w:szCs w:val="22"/>
        </w:rPr>
        <w:t>, t</w:t>
      </w:r>
      <w:r w:rsidRPr="00D05953">
        <w:rPr>
          <w:rFonts w:asciiTheme="minorHAnsi" w:eastAsia="Arial" w:hAnsiTheme="minorHAnsi" w:cs="Arial"/>
          <w:color w:val="262626"/>
          <w:sz w:val="22"/>
          <w:szCs w:val="22"/>
        </w:rPr>
        <w:t xml:space="preserve">hey want to, you know, develop data and algorithms and sort of artificial intelligence </w:t>
      </w:r>
      <w:r w:rsidR="000C541C" w:rsidRPr="00D05953">
        <w:rPr>
          <w:rFonts w:asciiTheme="minorHAnsi" w:eastAsia="Arial" w:hAnsiTheme="minorHAnsi" w:cs="Arial"/>
          <w:color w:val="262626"/>
          <w:sz w:val="22"/>
          <w:szCs w:val="22"/>
        </w:rPr>
        <w:t xml:space="preserve">type things </w:t>
      </w:r>
      <w:r w:rsidRPr="00D05953">
        <w:rPr>
          <w:rFonts w:asciiTheme="minorHAnsi" w:eastAsia="Arial" w:hAnsiTheme="minorHAnsi" w:cs="Arial"/>
          <w:color w:val="262626"/>
          <w:sz w:val="22"/>
          <w:szCs w:val="22"/>
        </w:rPr>
        <w:t>and that's fine. So</w:t>
      </w:r>
      <w:r w:rsidR="000C541C"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you get a full gamut. But what that means is that you have the opportunity at least in the model making side of things to explore things</w:t>
      </w:r>
      <w:r w:rsidR="000C541C" w:rsidRPr="00D05953">
        <w:rPr>
          <w:rFonts w:asciiTheme="minorHAnsi" w:eastAsia="Arial" w:hAnsiTheme="minorHAnsi" w:cs="Arial"/>
          <w:color w:val="262626"/>
          <w:sz w:val="22"/>
          <w:szCs w:val="22"/>
        </w:rPr>
        <w:t xml:space="preserve"> that </w:t>
      </w:r>
      <w:r w:rsidRPr="00D05953">
        <w:rPr>
          <w:rFonts w:asciiTheme="minorHAnsi" w:eastAsia="Arial" w:hAnsiTheme="minorHAnsi" w:cs="Arial"/>
          <w:color w:val="262626"/>
          <w:sz w:val="22"/>
          <w:szCs w:val="22"/>
        </w:rPr>
        <w:t>would seem very elementary in one sense</w:t>
      </w:r>
      <w:r w:rsidR="000C541C"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but also very advance in another. So</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when I started at the AA, we had two workshops which were very material based, and the first one was curved folding, so developing furniture out of sheet products that were all just bent</w:t>
      </w:r>
      <w:r w:rsidR="00BA6A65" w:rsidRPr="00D05953">
        <w:rPr>
          <w:rFonts w:asciiTheme="minorHAnsi" w:eastAsia="Arial" w:hAnsiTheme="minorHAnsi" w:cs="Arial"/>
          <w:color w:val="262626"/>
          <w:sz w:val="22"/>
          <w:szCs w:val="22"/>
        </w:rPr>
        <w:t xml:space="preserve"> </w:t>
      </w:r>
      <w:r w:rsidR="009F7641" w:rsidRPr="00D05953">
        <w:rPr>
          <w:rFonts w:asciiTheme="minorHAnsi" w:eastAsia="Arial" w:hAnsiTheme="minorHAnsi" w:cs="Arial"/>
          <w:color w:val="262626"/>
          <w:sz w:val="22"/>
          <w:szCs w:val="22"/>
        </w:rPr>
        <w:t>(Figure 20)</w:t>
      </w:r>
      <w:r w:rsidRPr="00D05953">
        <w:rPr>
          <w:rFonts w:asciiTheme="minorHAnsi" w:eastAsia="Arial" w:hAnsiTheme="minorHAnsi" w:cs="Arial"/>
          <w:color w:val="262626"/>
          <w:sz w:val="22"/>
          <w:szCs w:val="22"/>
        </w:rPr>
        <w:t xml:space="preserve">. </w:t>
      </w:r>
    </w:p>
    <w:p w14:paraId="28A3EBA4" w14:textId="77777777" w:rsidR="0006572F" w:rsidRPr="00D05953" w:rsidRDefault="0006572F">
      <w:pPr>
        <w:jc w:val="both"/>
        <w:rPr>
          <w:rFonts w:asciiTheme="minorHAnsi" w:eastAsia="Arial" w:hAnsiTheme="minorHAnsi" w:cs="Arial"/>
          <w:color w:val="262626"/>
          <w:sz w:val="22"/>
          <w:szCs w:val="22"/>
        </w:rPr>
      </w:pPr>
    </w:p>
    <w:p w14:paraId="46050E57" w14:textId="0D094305" w:rsidR="0006572F" w:rsidRPr="00214F76" w:rsidRDefault="0006572F">
      <w:pPr>
        <w:jc w:val="both"/>
        <w:rPr>
          <w:rFonts w:asciiTheme="minorHAnsi" w:eastAsia="Arial" w:hAnsiTheme="minorHAnsi" w:cs="Arial"/>
          <w:i/>
          <w:color w:val="262626"/>
          <w:sz w:val="22"/>
          <w:szCs w:val="22"/>
        </w:rPr>
      </w:pPr>
      <w:r w:rsidRPr="00214F76">
        <w:rPr>
          <w:rFonts w:asciiTheme="minorHAnsi" w:eastAsia="Arial" w:hAnsiTheme="minorHAnsi" w:cs="Arial"/>
          <w:i/>
          <w:noProof/>
          <w:color w:val="262626"/>
          <w:sz w:val="22"/>
          <w:szCs w:val="22"/>
        </w:rPr>
        <w:drawing>
          <wp:inline distT="0" distB="0" distL="0" distR="0" wp14:anchorId="4C08B225" wp14:editId="55007159">
            <wp:extent cx="2095500" cy="1725706"/>
            <wp:effectExtent l="0" t="0" r="0" b="8255"/>
            <wp:docPr id="29" name="Picture 29" descr="N:\RES\DEPSHARE\Architectural Models Network\Digital\Oral History Project\CODE\Figures\20_AADRL_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RES\DEPSHARE\Architectural Models Network\Digital\Oral History Project\CODE\Figures\20_AADRL_Chai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6957" cy="1726906"/>
                    </a:xfrm>
                    <a:prstGeom prst="rect">
                      <a:avLst/>
                    </a:prstGeom>
                    <a:noFill/>
                    <a:ln>
                      <a:noFill/>
                    </a:ln>
                  </pic:spPr>
                </pic:pic>
              </a:graphicData>
            </a:graphic>
          </wp:inline>
        </w:drawing>
      </w:r>
    </w:p>
    <w:p w14:paraId="539C260E" w14:textId="15D6C7A1" w:rsidR="0006572F" w:rsidRPr="00214F76" w:rsidRDefault="0006572F" w:rsidP="0006572F">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[Figure 20 – Architectural Association Design Research Lab 2012 Curved Crease Folded Rocking Chair prototypes 1:1 &amp; 1:2 (Image Credit: Zaha Hadid Architects)]</w:t>
      </w:r>
    </w:p>
    <w:p w14:paraId="711B2C61" w14:textId="6BB51B37" w:rsidR="0006572F" w:rsidRPr="00D05953" w:rsidRDefault="0006572F">
      <w:pPr>
        <w:jc w:val="both"/>
        <w:rPr>
          <w:rFonts w:asciiTheme="minorHAnsi" w:eastAsia="Arial" w:hAnsiTheme="minorHAnsi" w:cs="Arial"/>
          <w:color w:val="262626"/>
          <w:sz w:val="22"/>
          <w:szCs w:val="22"/>
        </w:rPr>
      </w:pPr>
    </w:p>
    <w:p w14:paraId="533FC434" w14:textId="65952449"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And so</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just spent a few weeks bending</w:t>
      </w:r>
      <w:r w:rsidR="006A764E" w:rsidRPr="00D05953">
        <w:rPr>
          <w:rFonts w:asciiTheme="minorHAnsi" w:eastAsia="Arial" w:hAnsiTheme="minorHAnsi" w:cs="Arial"/>
          <w:color w:val="262626"/>
          <w:sz w:val="22"/>
          <w:szCs w:val="22"/>
        </w:rPr>
        <w:t xml:space="preserve"> paper by hand</w:t>
      </w:r>
      <w:r w:rsidRPr="00D05953">
        <w:rPr>
          <w:rFonts w:asciiTheme="minorHAnsi" w:eastAsia="Arial" w:hAnsiTheme="minorHAnsi" w:cs="Arial"/>
          <w:color w:val="262626"/>
          <w:sz w:val="22"/>
          <w:szCs w:val="22"/>
        </w:rPr>
        <w:t>, folding paper by hand</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over and </w:t>
      </w:r>
      <w:proofErr w:type="gramStart"/>
      <w:r w:rsidRPr="00D05953">
        <w:rPr>
          <w:rFonts w:asciiTheme="minorHAnsi" w:eastAsia="Arial" w:hAnsiTheme="minorHAnsi" w:cs="Arial"/>
          <w:color w:val="262626"/>
          <w:sz w:val="22"/>
          <w:szCs w:val="22"/>
        </w:rPr>
        <w:t>over and over again</w:t>
      </w:r>
      <w:proofErr w:type="gramEnd"/>
      <w:r w:rsidRPr="00D05953">
        <w:rPr>
          <w:rFonts w:asciiTheme="minorHAnsi" w:eastAsia="Arial" w:hAnsiTheme="minorHAnsi" w:cs="Arial"/>
          <w:color w:val="262626"/>
          <w:sz w:val="22"/>
          <w:szCs w:val="22"/>
        </w:rPr>
        <w:t xml:space="preserve"> and you make something out of it. And if you don't have a lot of experience with a computer </w:t>
      </w:r>
      <w:proofErr w:type="gramStart"/>
      <w:r w:rsidRPr="00D05953">
        <w:rPr>
          <w:rFonts w:asciiTheme="minorHAnsi" w:eastAsia="Arial" w:hAnsiTheme="minorHAnsi" w:cs="Arial"/>
          <w:color w:val="262626"/>
          <w:sz w:val="22"/>
          <w:szCs w:val="22"/>
        </w:rPr>
        <w:t>as of yet</w:t>
      </w:r>
      <w:proofErr w:type="gramEnd"/>
      <w:r w:rsidRPr="00D05953">
        <w:rPr>
          <w:rFonts w:asciiTheme="minorHAnsi" w:eastAsia="Arial" w:hAnsiTheme="minorHAnsi" w:cs="Arial"/>
          <w:color w:val="262626"/>
          <w:sz w:val="22"/>
          <w:szCs w:val="22"/>
        </w:rPr>
        <w:t>, or at least some of the programming, or anything, its fine. The exploration of finding form, developing shape, exploring geometry, its relationship to the material world, is still very relevant and continues to be relevant for us today in the group. But it allows for an entry level to both material, model-making and computation to where the next stage</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once you're exposed to </w:t>
      </w:r>
      <w:proofErr w:type="gramStart"/>
      <w:r w:rsidRPr="00D05953">
        <w:rPr>
          <w:rFonts w:asciiTheme="minorHAnsi" w:eastAsia="Arial" w:hAnsiTheme="minorHAnsi" w:cs="Arial"/>
          <w:color w:val="262626"/>
          <w:sz w:val="22"/>
          <w:szCs w:val="22"/>
        </w:rPr>
        <w:t>particular materials</w:t>
      </w:r>
      <w:proofErr w:type="gramEnd"/>
      <w:r w:rsidRPr="00D05953">
        <w:rPr>
          <w:rFonts w:asciiTheme="minorHAnsi" w:eastAsia="Arial" w:hAnsiTheme="minorHAnsi" w:cs="Arial"/>
          <w:color w:val="262626"/>
          <w:sz w:val="22"/>
          <w:szCs w:val="22"/>
        </w:rPr>
        <w:t xml:space="preserve"> or </w:t>
      </w:r>
      <w:proofErr w:type="spellStart"/>
      <w:r w:rsidRPr="00D05953">
        <w:rPr>
          <w:rFonts w:asciiTheme="minorHAnsi" w:eastAsia="Arial" w:hAnsiTheme="minorHAnsi" w:cs="Arial"/>
          <w:color w:val="262626"/>
          <w:sz w:val="22"/>
          <w:szCs w:val="22"/>
        </w:rPr>
        <w:t>behaviours</w:t>
      </w:r>
      <w:proofErr w:type="spellEnd"/>
      <w:r w:rsidRPr="00D05953">
        <w:rPr>
          <w:rFonts w:asciiTheme="minorHAnsi" w:eastAsia="Arial" w:hAnsiTheme="minorHAnsi" w:cs="Arial"/>
          <w:color w:val="262626"/>
          <w:sz w:val="22"/>
          <w:szCs w:val="22"/>
        </w:rPr>
        <w:t xml:space="preserve">, </w:t>
      </w:r>
      <w:r w:rsidR="0006572F" w:rsidRPr="00D05953">
        <w:rPr>
          <w:rFonts w:asciiTheme="minorHAnsi" w:eastAsia="Arial" w:hAnsiTheme="minorHAnsi" w:cs="Arial"/>
          <w:color w:val="262626"/>
          <w:sz w:val="22"/>
          <w:szCs w:val="22"/>
        </w:rPr>
        <w:t>etc.</w:t>
      </w:r>
      <w:r w:rsidR="006A764E" w:rsidRPr="00D05953">
        <w:rPr>
          <w:rFonts w:asciiTheme="minorHAnsi" w:eastAsia="Arial" w:hAnsiTheme="minorHAnsi" w:cs="Arial"/>
          <w:color w:val="262626"/>
          <w:sz w:val="22"/>
          <w:szCs w:val="22"/>
        </w:rPr>
        <w:t>, y</w:t>
      </w:r>
      <w:r w:rsidRPr="00D05953">
        <w:rPr>
          <w:rFonts w:asciiTheme="minorHAnsi" w:eastAsia="Arial" w:hAnsiTheme="minorHAnsi" w:cs="Arial"/>
          <w:color w:val="262626"/>
          <w:sz w:val="22"/>
          <w:szCs w:val="22"/>
        </w:rPr>
        <w:t>ou then explore that same thing in a computed manner. So</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what if I </w:t>
      </w:r>
      <w:proofErr w:type="gramStart"/>
      <w:r w:rsidRPr="00D05953">
        <w:rPr>
          <w:rFonts w:asciiTheme="minorHAnsi" w:eastAsia="Arial" w:hAnsiTheme="minorHAnsi" w:cs="Arial"/>
          <w:color w:val="262626"/>
          <w:sz w:val="22"/>
          <w:szCs w:val="22"/>
        </w:rPr>
        <w:t>actually fold</w:t>
      </w:r>
      <w:proofErr w:type="gramEnd"/>
      <w:r w:rsidRPr="00D05953">
        <w:rPr>
          <w:rFonts w:asciiTheme="minorHAnsi" w:eastAsia="Arial" w:hAnsiTheme="minorHAnsi" w:cs="Arial"/>
          <w:color w:val="262626"/>
          <w:sz w:val="22"/>
          <w:szCs w:val="22"/>
        </w:rPr>
        <w:t xml:space="preserve"> this digitally, like I try to fold this surface. And now I do it where I can </w:t>
      </w:r>
      <w:proofErr w:type="gramStart"/>
      <w:r w:rsidRPr="00D05953">
        <w:rPr>
          <w:rFonts w:asciiTheme="minorHAnsi" w:eastAsia="Arial" w:hAnsiTheme="minorHAnsi" w:cs="Arial"/>
          <w:color w:val="262626"/>
          <w:sz w:val="22"/>
          <w:szCs w:val="22"/>
        </w:rPr>
        <w:t>actually relax</w:t>
      </w:r>
      <w:proofErr w:type="gramEnd"/>
      <w:r w:rsidRPr="00D05953">
        <w:rPr>
          <w:rFonts w:asciiTheme="minorHAnsi" w:eastAsia="Arial" w:hAnsiTheme="minorHAnsi" w:cs="Arial"/>
          <w:color w:val="262626"/>
          <w:sz w:val="22"/>
          <w:szCs w:val="22"/>
        </w:rPr>
        <w:t xml:space="preserve"> it or unfold it, right, with simulated physics. So now I </w:t>
      </w:r>
      <w:proofErr w:type="gramStart"/>
      <w:r w:rsidRPr="00D05953">
        <w:rPr>
          <w:rFonts w:asciiTheme="minorHAnsi" w:eastAsia="Arial" w:hAnsiTheme="minorHAnsi" w:cs="Arial"/>
          <w:color w:val="262626"/>
          <w:sz w:val="22"/>
          <w:szCs w:val="22"/>
        </w:rPr>
        <w:t>have the ability to</w:t>
      </w:r>
      <w:proofErr w:type="gramEnd"/>
      <w:r w:rsidRPr="00D05953">
        <w:rPr>
          <w:rFonts w:asciiTheme="minorHAnsi" w:eastAsia="Arial" w:hAnsiTheme="minorHAnsi" w:cs="Arial"/>
          <w:color w:val="262626"/>
          <w:sz w:val="22"/>
          <w:szCs w:val="22"/>
        </w:rPr>
        <w:t xml:space="preserve"> fold something, digitally, see the unfolded version of it, digitally, and </w:t>
      </w:r>
      <w:r w:rsidR="006A764E" w:rsidRPr="00D05953">
        <w:rPr>
          <w:rFonts w:asciiTheme="minorHAnsi" w:eastAsia="Arial" w:hAnsiTheme="minorHAnsi" w:cs="Arial"/>
          <w:color w:val="262626"/>
          <w:sz w:val="22"/>
          <w:szCs w:val="22"/>
        </w:rPr>
        <w:t>CNC mill it.</w:t>
      </w:r>
      <w:r w:rsidR="006A764E" w:rsidRPr="00D05953">
        <w:rPr>
          <w:rFonts w:asciiTheme="minorHAnsi" w:eastAsia="Arial" w:hAnsiTheme="minorHAnsi" w:cs="Arial"/>
          <w:color w:val="262626"/>
          <w:sz w:val="22"/>
          <w:szCs w:val="22"/>
          <w:shd w:val="clear" w:color="auto" w:fill="FFFF00"/>
        </w:rPr>
        <w:t xml:space="preserve"> </w:t>
      </w:r>
    </w:p>
    <w:p w14:paraId="5056EB63"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The first week as a student all you know how to do is fold it</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but you've sort of gone full circle</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so you see a little bit of each. So</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all I'm trying to point out here is that students get exposed to the same sort of tools that they are exposed to computationally but also materially. And this is because we don't want to spend </w:t>
      </w:r>
      <w:proofErr w:type="gramStart"/>
      <w:r w:rsidRPr="00D05953">
        <w:rPr>
          <w:rFonts w:asciiTheme="minorHAnsi" w:eastAsia="Arial" w:hAnsiTheme="minorHAnsi" w:cs="Arial"/>
          <w:color w:val="262626"/>
          <w:sz w:val="22"/>
          <w:szCs w:val="22"/>
        </w:rPr>
        <w:t>all of</w:t>
      </w:r>
      <w:proofErr w:type="gramEnd"/>
      <w:r w:rsidRPr="00D05953">
        <w:rPr>
          <w:rFonts w:asciiTheme="minorHAnsi" w:eastAsia="Arial" w:hAnsiTheme="minorHAnsi" w:cs="Arial"/>
          <w:color w:val="262626"/>
          <w:sz w:val="22"/>
          <w:szCs w:val="22"/>
        </w:rPr>
        <w:t xml:space="preserve"> our time in a computer and never build anything. We live in the real world, we want to make real things. So</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ask them to make real things, sometimes first, sometimes we ask them to make computed things first, it just depends on sort of how they approach it. But they always </w:t>
      </w:r>
      <w:proofErr w:type="gramStart"/>
      <w:r w:rsidRPr="00D05953">
        <w:rPr>
          <w:rFonts w:asciiTheme="minorHAnsi" w:eastAsia="Arial" w:hAnsiTheme="minorHAnsi" w:cs="Arial"/>
          <w:color w:val="262626"/>
          <w:sz w:val="22"/>
          <w:szCs w:val="22"/>
        </w:rPr>
        <w:t>have to</w:t>
      </w:r>
      <w:proofErr w:type="gramEnd"/>
      <w:r w:rsidRPr="00D05953">
        <w:rPr>
          <w:rFonts w:asciiTheme="minorHAnsi" w:eastAsia="Arial" w:hAnsiTheme="minorHAnsi" w:cs="Arial"/>
          <w:color w:val="262626"/>
          <w:sz w:val="22"/>
          <w:szCs w:val="22"/>
        </w:rPr>
        <w:t xml:space="preserve"> do the other thing too, right. If you do the computed thing, you also </w:t>
      </w:r>
      <w:proofErr w:type="gramStart"/>
      <w:r w:rsidRPr="00D05953">
        <w:rPr>
          <w:rFonts w:asciiTheme="minorHAnsi" w:eastAsia="Arial" w:hAnsiTheme="minorHAnsi" w:cs="Arial"/>
          <w:color w:val="262626"/>
          <w:sz w:val="22"/>
          <w:szCs w:val="22"/>
        </w:rPr>
        <w:t>have</w:t>
      </w:r>
      <w:r w:rsidR="006A764E"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to</w:t>
      </w:r>
      <w:proofErr w:type="gramEnd"/>
      <w:r w:rsidRPr="00D05953">
        <w:rPr>
          <w:rFonts w:asciiTheme="minorHAnsi" w:eastAsia="Arial" w:hAnsiTheme="minorHAnsi" w:cs="Arial"/>
          <w:color w:val="262626"/>
          <w:sz w:val="22"/>
          <w:szCs w:val="22"/>
        </w:rPr>
        <w:t xml:space="preserve"> make something</w:t>
      </w:r>
      <w:r w:rsidR="006A764E" w:rsidRPr="00D05953">
        <w:rPr>
          <w:rFonts w:asciiTheme="minorHAnsi" w:eastAsia="Arial" w:hAnsiTheme="minorHAnsi" w:cs="Arial"/>
          <w:color w:val="262626"/>
          <w:sz w:val="22"/>
          <w:szCs w:val="22"/>
        </w:rPr>
        <w:t>, o</w:t>
      </w:r>
      <w:r w:rsidRPr="00D05953">
        <w:rPr>
          <w:rFonts w:asciiTheme="minorHAnsi" w:eastAsia="Arial" w:hAnsiTheme="minorHAnsi" w:cs="Arial"/>
          <w:color w:val="262626"/>
          <w:sz w:val="22"/>
          <w:szCs w:val="22"/>
        </w:rPr>
        <w:t xml:space="preserve">r if you make something, now we have to figure out how to compute it. </w:t>
      </w:r>
    </w:p>
    <w:p w14:paraId="31910F68" w14:textId="77777777" w:rsidR="00BE5AF5" w:rsidRPr="00D05953" w:rsidRDefault="00BE5AF5">
      <w:pPr>
        <w:jc w:val="both"/>
        <w:rPr>
          <w:rFonts w:asciiTheme="minorHAnsi" w:hAnsiTheme="minorHAnsi"/>
          <w:sz w:val="22"/>
          <w:szCs w:val="22"/>
        </w:rPr>
      </w:pPr>
    </w:p>
    <w:p w14:paraId="2508C57A"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 xml:space="preserve">Sometimes it comes down to the group, and you have people who are naturally attuned to certain things. But that exposure to different parts of design is invaluable. And its exploratory, </w:t>
      </w:r>
      <w:r w:rsidR="006A764E"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almost like, my wife says, like a Montessori school, like it</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s exploring by doing. And we keep that with us in the computation group, we explore by doing, sometimes digitally, sometimes physically. It depends on the times and when we're doing exhibitions sometimes </w:t>
      </w:r>
      <w:r w:rsidRPr="00D05953">
        <w:rPr>
          <w:rFonts w:asciiTheme="minorHAnsi" w:eastAsia="Arial" w:hAnsiTheme="minorHAnsi" w:cs="Arial"/>
          <w:color w:val="262626"/>
          <w:sz w:val="22"/>
          <w:szCs w:val="22"/>
        </w:rPr>
        <w:lastRenderedPageBreak/>
        <w:t xml:space="preserve">we're doing more physical things. But if we're not doing an exhibition we may be doing a lot of digital things and then when something comes along, </w:t>
      </w:r>
      <w:proofErr w:type="gramStart"/>
      <w:r w:rsidRPr="00D05953">
        <w:rPr>
          <w:rFonts w:asciiTheme="minorHAnsi" w:eastAsia="Arial" w:hAnsiTheme="minorHAnsi" w:cs="Arial"/>
          <w:color w:val="262626"/>
          <w:sz w:val="22"/>
          <w:szCs w:val="22"/>
        </w:rPr>
        <w:t>all of a sudden</w:t>
      </w:r>
      <w:proofErr w:type="gramEnd"/>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do a </w:t>
      </w:r>
      <w:r w:rsidR="006A764E" w:rsidRPr="00D05953">
        <w:rPr>
          <w:rFonts w:asciiTheme="minorHAnsi" w:eastAsia="Arial" w:hAnsiTheme="minorHAnsi" w:cs="Arial"/>
          <w:color w:val="262626"/>
          <w:sz w:val="22"/>
          <w:szCs w:val="22"/>
        </w:rPr>
        <w:t>physical</w:t>
      </w:r>
      <w:r w:rsidRPr="00D05953">
        <w:rPr>
          <w:rFonts w:asciiTheme="minorHAnsi" w:eastAsia="Arial" w:hAnsiTheme="minorHAnsi" w:cs="Arial"/>
          <w:color w:val="262626"/>
          <w:sz w:val="22"/>
          <w:szCs w:val="22"/>
        </w:rPr>
        <w:t xml:space="preserve"> thing. Because we've developed that knowledge in the digital to produce the physical thing. So that's a lot of different aspects, but academia has allowed us to explore certain research strands as well and I think </w:t>
      </w:r>
      <w:proofErr w:type="spellStart"/>
      <w:r w:rsidRPr="00D05953">
        <w:rPr>
          <w:rFonts w:asciiTheme="minorHAnsi" w:eastAsia="Arial" w:hAnsiTheme="minorHAnsi" w:cs="Arial"/>
          <w:color w:val="262626"/>
          <w:sz w:val="22"/>
          <w:szCs w:val="22"/>
        </w:rPr>
        <w:t>Vishu</w:t>
      </w:r>
      <w:proofErr w:type="spellEnd"/>
      <w:r w:rsidRPr="00D05953">
        <w:rPr>
          <w:rFonts w:asciiTheme="minorHAnsi" w:eastAsia="Arial" w:hAnsiTheme="minorHAnsi" w:cs="Arial"/>
          <w:color w:val="262626"/>
          <w:sz w:val="22"/>
          <w:szCs w:val="22"/>
        </w:rPr>
        <w:t xml:space="preserve"> can talk more specifically about these and how we've developed the robotics as well. </w:t>
      </w:r>
      <w:r w:rsidR="006A764E"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just to say that academically, what's so different about our research group with academia in general as a research body is that it feeds back in a certain amount of energy and exploratory </w:t>
      </w:r>
      <w:proofErr w:type="spellStart"/>
      <w:r w:rsidRPr="00D05953">
        <w:rPr>
          <w:rFonts w:asciiTheme="minorHAnsi" w:eastAsia="Arial" w:hAnsiTheme="minorHAnsi" w:cs="Arial"/>
          <w:color w:val="262626"/>
          <w:sz w:val="22"/>
          <w:szCs w:val="22"/>
        </w:rPr>
        <w:t>endeavours</w:t>
      </w:r>
      <w:proofErr w:type="spellEnd"/>
      <w:r w:rsidRPr="00D05953">
        <w:rPr>
          <w:rFonts w:asciiTheme="minorHAnsi" w:eastAsia="Arial" w:hAnsiTheme="minorHAnsi" w:cs="Arial"/>
          <w:color w:val="262626"/>
          <w:sz w:val="22"/>
          <w:szCs w:val="22"/>
        </w:rPr>
        <w:t xml:space="preserve"> into a day to day that could otherwise not work open ended. </w:t>
      </w:r>
    </w:p>
    <w:p w14:paraId="5C8C91BD" w14:textId="77777777" w:rsidR="00BE5AF5" w:rsidRPr="00D05953" w:rsidRDefault="00BE5AF5">
      <w:pPr>
        <w:jc w:val="both"/>
        <w:rPr>
          <w:rFonts w:asciiTheme="minorHAnsi" w:hAnsiTheme="minorHAnsi"/>
          <w:sz w:val="22"/>
          <w:szCs w:val="22"/>
        </w:rPr>
      </w:pPr>
    </w:p>
    <w:p w14:paraId="17BFF740" w14:textId="24BEF25B"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 xml:space="preserve">Our research sometimes has </w:t>
      </w:r>
      <w:r w:rsidR="006A764E" w:rsidRPr="00D05953">
        <w:rPr>
          <w:rFonts w:asciiTheme="minorHAnsi" w:eastAsia="Arial" w:hAnsiTheme="minorHAnsi" w:cs="Arial"/>
          <w:color w:val="262626"/>
          <w:sz w:val="22"/>
          <w:szCs w:val="22"/>
        </w:rPr>
        <w:t>trajectories,</w:t>
      </w:r>
      <w:r w:rsidRPr="00D05953">
        <w:rPr>
          <w:rFonts w:asciiTheme="minorHAnsi" w:eastAsia="Arial" w:hAnsiTheme="minorHAnsi" w:cs="Arial"/>
          <w:color w:val="262626"/>
          <w:sz w:val="22"/>
          <w:szCs w:val="22"/>
        </w:rPr>
        <w:t xml:space="preserve"> but it doesn’t have a specific objective in mind, whereas a project has a definite objective in mind. So</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sort of already know when we're given a project it could go to XYZ. But because we have this research of different directions whether its robotics, data, different geometry, form finding, we have the potential to take it in different places because we've already done a certain amount of due diligence on robotics</w:t>
      </w:r>
      <w:r w:rsidR="0053777C"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 for instance</w:t>
      </w:r>
      <w:r w:rsidR="0053777C"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 or 3D printing to where we could call somebody up and take it down this road, we would feel comfortable with that, right</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And some of that has been developed with an academic arm in mind, some of it is because graduates have joined us with specific </w:t>
      </w:r>
      <w:r w:rsidR="006A764E" w:rsidRPr="00D05953">
        <w:rPr>
          <w:rFonts w:asciiTheme="minorHAnsi" w:eastAsia="Arial" w:hAnsiTheme="minorHAnsi" w:cs="Arial"/>
          <w:color w:val="262626"/>
          <w:sz w:val="22"/>
          <w:szCs w:val="22"/>
        </w:rPr>
        <w:t xml:space="preserve">sort of </w:t>
      </w:r>
      <w:r w:rsidRPr="00D05953">
        <w:rPr>
          <w:rFonts w:asciiTheme="minorHAnsi" w:eastAsia="Arial" w:hAnsiTheme="minorHAnsi" w:cs="Arial"/>
          <w:color w:val="262626"/>
          <w:sz w:val="22"/>
          <w:szCs w:val="22"/>
        </w:rPr>
        <w:t>concentrations that they want to continue. But it continues to feed the energy and the trajectories that we pursue.</w:t>
      </w:r>
    </w:p>
    <w:p w14:paraId="3A7D01D5" w14:textId="77777777" w:rsidR="00BE5AF5" w:rsidRPr="00D05953" w:rsidRDefault="00BE5AF5">
      <w:pPr>
        <w:jc w:val="both"/>
        <w:rPr>
          <w:rFonts w:asciiTheme="minorHAnsi" w:hAnsiTheme="minorHAnsi"/>
          <w:sz w:val="22"/>
          <w:szCs w:val="22"/>
        </w:rPr>
      </w:pPr>
    </w:p>
    <w:p w14:paraId="68BC08F7"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39:20</w:t>
      </w:r>
      <w:r w:rsidRPr="00D05953">
        <w:rPr>
          <w:rFonts w:asciiTheme="minorHAnsi" w:eastAsia="Arial" w:hAnsiTheme="minorHAnsi" w:cs="Arial"/>
          <w:color w:val="262626"/>
          <w:sz w:val="22"/>
          <w:szCs w:val="22"/>
        </w:rPr>
        <w:t xml:space="preserve"> MM: I think </w:t>
      </w:r>
      <w:r w:rsidR="006A764E" w:rsidRPr="00D05953">
        <w:rPr>
          <w:rFonts w:asciiTheme="minorHAnsi" w:eastAsia="Arial" w:hAnsiTheme="minorHAnsi" w:cs="Arial"/>
          <w:color w:val="262626"/>
          <w:sz w:val="22"/>
          <w:szCs w:val="22"/>
        </w:rPr>
        <w:t xml:space="preserve">that </w:t>
      </w:r>
      <w:r w:rsidRPr="00D05953">
        <w:rPr>
          <w:rFonts w:asciiTheme="minorHAnsi" w:eastAsia="Arial" w:hAnsiTheme="minorHAnsi" w:cs="Arial"/>
          <w:color w:val="262626"/>
          <w:sz w:val="22"/>
          <w:szCs w:val="22"/>
        </w:rPr>
        <w:t xml:space="preserve">the co-existence of both the digital and the material is a </w:t>
      </w:r>
      <w:proofErr w:type="gramStart"/>
      <w:r w:rsidRPr="00D05953">
        <w:rPr>
          <w:rFonts w:asciiTheme="minorHAnsi" w:eastAsia="Arial" w:hAnsiTheme="minorHAnsi" w:cs="Arial"/>
          <w:color w:val="262626"/>
          <w:sz w:val="22"/>
          <w:szCs w:val="22"/>
        </w:rPr>
        <w:t>really important</w:t>
      </w:r>
      <w:proofErr w:type="gramEnd"/>
      <w:r w:rsidRPr="00D05953">
        <w:rPr>
          <w:rFonts w:asciiTheme="minorHAnsi" w:eastAsia="Arial" w:hAnsiTheme="minorHAnsi" w:cs="Arial"/>
          <w:color w:val="262626"/>
          <w:sz w:val="22"/>
          <w:szCs w:val="22"/>
        </w:rPr>
        <w:t xml:space="preserve"> aspect</w:t>
      </w:r>
      <w:r w:rsidR="006A764E" w:rsidRPr="00D05953">
        <w:rPr>
          <w:rFonts w:asciiTheme="minorHAnsi" w:eastAsia="Arial" w:hAnsiTheme="minorHAnsi" w:cs="Arial"/>
          <w:color w:val="262626"/>
          <w:sz w:val="22"/>
          <w:szCs w:val="22"/>
        </w:rPr>
        <w:t xml:space="preserve"> that i</w:t>
      </w:r>
      <w:r w:rsidRPr="00D05953">
        <w:rPr>
          <w:rFonts w:asciiTheme="minorHAnsi" w:eastAsia="Arial" w:hAnsiTheme="minorHAnsi" w:cs="Arial"/>
          <w:color w:val="262626"/>
          <w:sz w:val="22"/>
          <w:szCs w:val="22"/>
        </w:rPr>
        <w:t xml:space="preserve">t's </w:t>
      </w:r>
      <w:r w:rsidR="006A764E" w:rsidRPr="00D05953">
        <w:rPr>
          <w:rFonts w:asciiTheme="minorHAnsi" w:eastAsia="Arial" w:hAnsiTheme="minorHAnsi" w:cs="Arial"/>
          <w:color w:val="262626"/>
          <w:sz w:val="22"/>
          <w:szCs w:val="22"/>
        </w:rPr>
        <w:t xml:space="preserve">sort of </w:t>
      </w:r>
      <w:r w:rsidRPr="00D05953">
        <w:rPr>
          <w:rFonts w:asciiTheme="minorHAnsi" w:eastAsia="Arial" w:hAnsiTheme="minorHAnsi" w:cs="Arial"/>
          <w:color w:val="262626"/>
          <w:sz w:val="22"/>
          <w:szCs w:val="22"/>
        </w:rPr>
        <w:t xml:space="preserve">good to hear that both </w:t>
      </w:r>
      <w:r w:rsidR="006A764E" w:rsidRPr="00D05953">
        <w:rPr>
          <w:rFonts w:asciiTheme="minorHAnsi" w:eastAsia="Arial" w:hAnsiTheme="minorHAnsi" w:cs="Arial"/>
          <w:color w:val="262626"/>
          <w:sz w:val="22"/>
          <w:szCs w:val="22"/>
        </w:rPr>
        <w:t>co-</w:t>
      </w:r>
      <w:r w:rsidRPr="00D05953">
        <w:rPr>
          <w:rFonts w:asciiTheme="minorHAnsi" w:eastAsia="Arial" w:hAnsiTheme="minorHAnsi" w:cs="Arial"/>
          <w:color w:val="262626"/>
          <w:sz w:val="22"/>
          <w:szCs w:val="22"/>
        </w:rPr>
        <w:t xml:space="preserve">exist in a time where, like you're saying, technology is advancing so fast, that one of them isn't disappearing. </w:t>
      </w:r>
      <w:r w:rsidR="006A764E" w:rsidRPr="00D05953">
        <w:rPr>
          <w:rFonts w:asciiTheme="minorHAnsi" w:eastAsia="Arial" w:hAnsiTheme="minorHAnsi" w:cs="Arial"/>
          <w:color w:val="262626"/>
          <w:sz w:val="22"/>
          <w:szCs w:val="22"/>
        </w:rPr>
        <w:t>And q</w:t>
      </w:r>
      <w:r w:rsidRPr="00D05953">
        <w:rPr>
          <w:rFonts w:asciiTheme="minorHAnsi" w:eastAsia="Arial" w:hAnsiTheme="minorHAnsi" w:cs="Arial"/>
          <w:color w:val="262626"/>
          <w:sz w:val="22"/>
          <w:szCs w:val="22"/>
        </w:rPr>
        <w:t>uite the opposite in fact, it remains quite useful at least in a certain part of the process.</w:t>
      </w:r>
      <w:r w:rsidR="006A764E" w:rsidRPr="00D05953">
        <w:rPr>
          <w:rFonts w:asciiTheme="minorHAnsi" w:hAnsiTheme="minorHAnsi"/>
          <w:sz w:val="22"/>
          <w:szCs w:val="22"/>
        </w:rPr>
        <w:t xml:space="preserve"> </w:t>
      </w:r>
      <w:r w:rsidRPr="00D05953">
        <w:rPr>
          <w:rFonts w:asciiTheme="minorHAnsi" w:eastAsia="Arial" w:hAnsiTheme="minorHAnsi" w:cs="Arial"/>
          <w:color w:val="262626"/>
          <w:sz w:val="22"/>
          <w:szCs w:val="22"/>
        </w:rPr>
        <w:t>Now, one of the questions that I also wanted to ask</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which is specific to model-making</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but I'm interested in your perspective </w:t>
      </w:r>
      <w:proofErr w:type="gramStart"/>
      <w:r w:rsidRPr="00D05953">
        <w:rPr>
          <w:rFonts w:asciiTheme="minorHAnsi" w:eastAsia="Arial" w:hAnsiTheme="minorHAnsi" w:cs="Arial"/>
          <w:color w:val="262626"/>
          <w:sz w:val="22"/>
          <w:szCs w:val="22"/>
        </w:rPr>
        <w:t>because of the fact that</w:t>
      </w:r>
      <w:proofErr w:type="gramEnd"/>
      <w:r w:rsidRPr="00D05953">
        <w:rPr>
          <w:rFonts w:asciiTheme="minorHAnsi" w:eastAsia="Arial" w:hAnsiTheme="minorHAnsi" w:cs="Arial"/>
          <w:color w:val="262626"/>
          <w:sz w:val="22"/>
          <w:szCs w:val="22"/>
        </w:rPr>
        <w:t xml:space="preserve"> it</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s such a work in progress tool. What are the challenges and the issues that you guys have found during the process of making? Is the fact </w:t>
      </w:r>
      <w:proofErr w:type="gramStart"/>
      <w:r w:rsidRPr="00D05953">
        <w:rPr>
          <w:rFonts w:asciiTheme="minorHAnsi" w:eastAsia="Arial" w:hAnsiTheme="minorHAnsi" w:cs="Arial"/>
          <w:color w:val="262626"/>
          <w:sz w:val="22"/>
          <w:szCs w:val="22"/>
        </w:rPr>
        <w:t>in itself that</w:t>
      </w:r>
      <w:proofErr w:type="gramEnd"/>
      <w:r w:rsidRPr="00D05953">
        <w:rPr>
          <w:rFonts w:asciiTheme="minorHAnsi" w:eastAsia="Arial" w:hAnsiTheme="minorHAnsi" w:cs="Arial"/>
          <w:color w:val="262626"/>
          <w:sz w:val="22"/>
          <w:szCs w:val="22"/>
        </w:rPr>
        <w:t xml:space="preserve"> it</w:t>
      </w:r>
      <w:r w:rsidR="006A764E"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s a tool, does that pose any problems? The fact that it can at any time be changed or what do you think?</w:t>
      </w:r>
    </w:p>
    <w:p w14:paraId="10B0DB9A" w14:textId="77777777" w:rsidR="00BE5AF5" w:rsidRPr="00D05953" w:rsidRDefault="00BE5AF5">
      <w:pPr>
        <w:jc w:val="both"/>
        <w:rPr>
          <w:rFonts w:asciiTheme="minorHAnsi" w:hAnsiTheme="minorHAnsi"/>
          <w:sz w:val="22"/>
          <w:szCs w:val="22"/>
        </w:rPr>
      </w:pPr>
    </w:p>
    <w:p w14:paraId="6BE55DB0" w14:textId="3A4AB325"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40:19</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 xml:space="preserve">VB: </w:t>
      </w:r>
      <w:r w:rsidRPr="00D05953">
        <w:rPr>
          <w:rFonts w:asciiTheme="minorHAnsi" w:eastAsia="Arial" w:hAnsiTheme="minorHAnsi" w:cs="Arial"/>
          <w:color w:val="262626"/>
          <w:sz w:val="22"/>
          <w:szCs w:val="22"/>
        </w:rPr>
        <w:t>So</w:t>
      </w:r>
      <w:r w:rsidR="00975B6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as we said, these types of prototypes, of demonstrative things are </w:t>
      </w:r>
      <w:proofErr w:type="gramStart"/>
      <w:r w:rsidRPr="00D05953">
        <w:rPr>
          <w:rFonts w:asciiTheme="minorHAnsi" w:eastAsia="Arial" w:hAnsiTheme="minorHAnsi" w:cs="Arial"/>
          <w:color w:val="262626"/>
          <w:sz w:val="22"/>
          <w:szCs w:val="22"/>
        </w:rPr>
        <w:t>actually that</w:t>
      </w:r>
      <w:proofErr w:type="gramEnd"/>
      <w:r w:rsidRPr="00D05953">
        <w:rPr>
          <w:rFonts w:asciiTheme="minorHAnsi" w:eastAsia="Arial" w:hAnsiTheme="minorHAnsi" w:cs="Arial"/>
          <w:color w:val="262626"/>
          <w:sz w:val="22"/>
          <w:szCs w:val="22"/>
        </w:rPr>
        <w:t xml:space="preserve"> if the model fails, it fails. So</w:t>
      </w:r>
      <w:r w:rsidR="00975B6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r w:rsidR="000F1D64" w:rsidRPr="00D05953">
        <w:rPr>
          <w:rFonts w:asciiTheme="minorHAnsi" w:eastAsia="Arial" w:hAnsiTheme="minorHAnsi" w:cs="Arial"/>
          <w:color w:val="262626"/>
          <w:sz w:val="22"/>
          <w:szCs w:val="22"/>
        </w:rPr>
        <w:t xml:space="preserve">we try to </w:t>
      </w:r>
      <w:r w:rsidRPr="00D05953">
        <w:rPr>
          <w:rFonts w:asciiTheme="minorHAnsi" w:eastAsia="Arial" w:hAnsiTheme="minorHAnsi" w:cs="Arial"/>
          <w:color w:val="262626"/>
          <w:sz w:val="22"/>
          <w:szCs w:val="22"/>
        </w:rPr>
        <w:t>learn from that and improve the next time. So that's one of the</w:t>
      </w:r>
      <w:r w:rsidR="00975B67" w:rsidRPr="00D05953">
        <w:rPr>
          <w:rFonts w:asciiTheme="minorHAnsi" w:eastAsia="Arial" w:hAnsiTheme="minorHAnsi" w:cs="Arial"/>
          <w:color w:val="262626"/>
          <w:sz w:val="22"/>
          <w:szCs w:val="22"/>
        </w:rPr>
        <w:t xml:space="preserve"> things</w:t>
      </w:r>
      <w:r w:rsidRPr="00D05953">
        <w:rPr>
          <w:rFonts w:asciiTheme="minorHAnsi" w:eastAsia="Arial" w:hAnsiTheme="minorHAnsi" w:cs="Arial"/>
          <w:color w:val="262626"/>
          <w:sz w:val="22"/>
          <w:szCs w:val="22"/>
        </w:rPr>
        <w:t xml:space="preserve"> why we want to do it physically, to know where things fail. So that's why we </w:t>
      </w:r>
      <w:r w:rsidR="00975B67" w:rsidRPr="00D05953">
        <w:rPr>
          <w:rFonts w:asciiTheme="minorHAnsi" w:eastAsia="Arial" w:hAnsiTheme="minorHAnsi" w:cs="Arial"/>
          <w:color w:val="262626"/>
          <w:sz w:val="22"/>
          <w:szCs w:val="22"/>
        </w:rPr>
        <w:t xml:space="preserve">kind of </w:t>
      </w:r>
      <w:r w:rsidRPr="00D05953">
        <w:rPr>
          <w:rFonts w:asciiTheme="minorHAnsi" w:eastAsia="Arial" w:hAnsiTheme="minorHAnsi" w:cs="Arial"/>
          <w:color w:val="262626"/>
          <w:sz w:val="22"/>
          <w:szCs w:val="22"/>
        </w:rPr>
        <w:t xml:space="preserve">push it to know </w:t>
      </w:r>
      <w:r w:rsidR="00975B6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OK what are the limitations of the materials we are using currently and how can we improve it</w:t>
      </w:r>
      <w:r w:rsidR="00975B6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r w:rsidR="00975B67" w:rsidRPr="00D05953">
        <w:rPr>
          <w:rFonts w:asciiTheme="minorHAnsi" w:eastAsia="Arial" w:hAnsiTheme="minorHAnsi" w:cs="Arial"/>
          <w:color w:val="262626"/>
          <w:sz w:val="22"/>
          <w:szCs w:val="22"/>
        </w:rPr>
        <w:t>S</w:t>
      </w:r>
      <w:r w:rsidRPr="00D05953">
        <w:rPr>
          <w:rFonts w:asciiTheme="minorHAnsi" w:eastAsia="Arial" w:hAnsiTheme="minorHAnsi" w:cs="Arial"/>
          <w:color w:val="262626"/>
          <w:sz w:val="22"/>
          <w:szCs w:val="22"/>
        </w:rPr>
        <w:t>o</w:t>
      </w:r>
      <w:r w:rsidR="00975B6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this is like a continuous loop. So</w:t>
      </w:r>
      <w:r w:rsidR="00975B6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do a demonstrative prototype and then we write a paper on it to look at in hindsight what could be done better, what could be improved</w:t>
      </w:r>
      <w:r w:rsidR="00BA6A65"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and when we take it back to the office, </w:t>
      </w:r>
      <w:r w:rsidR="00975B67" w:rsidRPr="00D05953">
        <w:rPr>
          <w:rFonts w:asciiTheme="minorHAnsi" w:eastAsia="Arial" w:hAnsiTheme="minorHAnsi" w:cs="Arial"/>
          <w:color w:val="262626"/>
          <w:sz w:val="22"/>
          <w:szCs w:val="22"/>
        </w:rPr>
        <w:t xml:space="preserve">they </w:t>
      </w:r>
      <w:r w:rsidRPr="00D05953">
        <w:rPr>
          <w:rFonts w:asciiTheme="minorHAnsi" w:eastAsia="Arial" w:hAnsiTheme="minorHAnsi" w:cs="Arial"/>
          <w:color w:val="262626"/>
          <w:sz w:val="22"/>
          <w:szCs w:val="22"/>
        </w:rPr>
        <w:t xml:space="preserve">develop that research and try and do a next version of it </w:t>
      </w:r>
      <w:r w:rsidR="00E219D8" w:rsidRPr="00D05953">
        <w:rPr>
          <w:rFonts w:asciiTheme="minorHAnsi" w:eastAsia="Arial" w:hAnsiTheme="minorHAnsi" w:cs="Arial"/>
          <w:color w:val="262626"/>
          <w:sz w:val="22"/>
          <w:szCs w:val="22"/>
        </w:rPr>
        <w:t xml:space="preserve">and </w:t>
      </w:r>
      <w:r w:rsidRPr="00D05953">
        <w:rPr>
          <w:rFonts w:asciiTheme="minorHAnsi" w:eastAsia="Arial" w:hAnsiTheme="minorHAnsi" w:cs="Arial"/>
          <w:color w:val="262626"/>
          <w:sz w:val="22"/>
          <w:szCs w:val="22"/>
        </w:rPr>
        <w:t>see whether it stands now or not. So</w:t>
      </w:r>
      <w:r w:rsidR="00975B6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it</w:t>
      </w:r>
      <w:r w:rsidR="00975B6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s kind of like a loop of trying things to see and make it better</w:t>
      </w:r>
      <w:r w:rsidR="00975B67" w:rsidRPr="00D05953">
        <w:rPr>
          <w:rFonts w:asciiTheme="minorHAnsi" w:eastAsia="Arial" w:hAnsiTheme="minorHAnsi" w:cs="Arial"/>
          <w:color w:val="262626"/>
          <w:sz w:val="22"/>
          <w:szCs w:val="22"/>
        </w:rPr>
        <w:t>. T</w:t>
      </w:r>
      <w:r w:rsidRPr="00D05953">
        <w:rPr>
          <w:rFonts w:asciiTheme="minorHAnsi" w:eastAsia="Arial" w:hAnsiTheme="minorHAnsi" w:cs="Arial"/>
          <w:color w:val="262626"/>
          <w:sz w:val="22"/>
          <w:szCs w:val="22"/>
        </w:rPr>
        <w:t xml:space="preserve">hen eventually it gets into the design pipeline of the office and then becomes a project, some maybe 3 or 4 years down the line. But it starts off as a research </w:t>
      </w:r>
      <w:r w:rsidR="000F1D64" w:rsidRPr="00D05953">
        <w:rPr>
          <w:rFonts w:asciiTheme="minorHAnsi" w:eastAsia="Arial" w:hAnsiTheme="minorHAnsi" w:cs="Arial"/>
          <w:color w:val="262626"/>
          <w:sz w:val="22"/>
          <w:szCs w:val="22"/>
        </w:rPr>
        <w:t xml:space="preserve">first </w:t>
      </w:r>
      <w:r w:rsidRPr="00D05953">
        <w:rPr>
          <w:rFonts w:asciiTheme="minorHAnsi" w:eastAsia="Arial" w:hAnsiTheme="minorHAnsi" w:cs="Arial"/>
          <w:color w:val="262626"/>
          <w:sz w:val="22"/>
          <w:szCs w:val="22"/>
        </w:rPr>
        <w:t xml:space="preserve">within the group or at the academic level and then </w:t>
      </w:r>
      <w:r w:rsidR="00975B67" w:rsidRPr="00D05953">
        <w:rPr>
          <w:rFonts w:asciiTheme="minorHAnsi" w:eastAsia="Arial" w:hAnsiTheme="minorHAnsi" w:cs="Arial"/>
          <w:color w:val="262626"/>
          <w:sz w:val="22"/>
          <w:szCs w:val="22"/>
        </w:rPr>
        <w:t xml:space="preserve">eventually </w:t>
      </w:r>
      <w:r w:rsidRPr="00D05953">
        <w:rPr>
          <w:rFonts w:asciiTheme="minorHAnsi" w:eastAsia="Arial" w:hAnsiTheme="minorHAnsi" w:cs="Arial"/>
          <w:color w:val="262626"/>
          <w:sz w:val="22"/>
          <w:szCs w:val="22"/>
        </w:rPr>
        <w:t>it makes its way through the office and into the design of a building or the design of a sculpture etc. So ye</w:t>
      </w:r>
      <w:r w:rsidR="00975B67" w:rsidRPr="00D05953">
        <w:rPr>
          <w:rFonts w:asciiTheme="minorHAnsi" w:eastAsia="Arial" w:hAnsiTheme="minorHAnsi" w:cs="Arial"/>
          <w:color w:val="262626"/>
          <w:sz w:val="22"/>
          <w:szCs w:val="22"/>
        </w:rPr>
        <w:t>s</w:t>
      </w:r>
      <w:r w:rsidRPr="00D05953">
        <w:rPr>
          <w:rFonts w:asciiTheme="minorHAnsi" w:eastAsia="Arial" w:hAnsiTheme="minorHAnsi" w:cs="Arial"/>
          <w:color w:val="262626"/>
          <w:sz w:val="22"/>
          <w:szCs w:val="22"/>
        </w:rPr>
        <w:t>, in that sense, </w:t>
      </w:r>
      <w:r w:rsidR="00975B67" w:rsidRPr="00D05953">
        <w:rPr>
          <w:rFonts w:asciiTheme="minorHAnsi" w:eastAsia="Arial" w:hAnsiTheme="minorHAnsi" w:cs="Arial"/>
          <w:color w:val="262626"/>
          <w:sz w:val="22"/>
          <w:szCs w:val="22"/>
        </w:rPr>
        <w:t xml:space="preserve">doing this </w:t>
      </w:r>
      <w:r w:rsidR="00E219D8" w:rsidRPr="00D05953">
        <w:rPr>
          <w:rFonts w:asciiTheme="minorHAnsi" w:eastAsia="Arial" w:hAnsiTheme="minorHAnsi" w:cs="Arial"/>
          <w:color w:val="262626"/>
          <w:sz w:val="22"/>
          <w:szCs w:val="22"/>
        </w:rPr>
        <w:t>—</w:t>
      </w:r>
      <w:r w:rsidR="00975B67"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going through this loop</w:t>
      </w:r>
      <w:r w:rsidR="00E219D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is quite important for us.</w:t>
      </w:r>
    </w:p>
    <w:p w14:paraId="5948125C" w14:textId="77777777" w:rsidR="00BE5AF5" w:rsidRPr="00D05953" w:rsidRDefault="00BE5AF5">
      <w:pPr>
        <w:jc w:val="both"/>
        <w:rPr>
          <w:rFonts w:asciiTheme="minorHAnsi" w:hAnsiTheme="minorHAnsi"/>
          <w:sz w:val="22"/>
          <w:szCs w:val="22"/>
        </w:rPr>
      </w:pPr>
    </w:p>
    <w:p w14:paraId="3CF54324" w14:textId="417C0C2D"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41:43</w:t>
      </w:r>
      <w:r w:rsidR="00BA6A65"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w:t>
      </w:r>
      <w:r w:rsidR="00E219D8" w:rsidRPr="00D05953">
        <w:rPr>
          <w:rFonts w:asciiTheme="minorHAnsi" w:eastAsia="Arial" w:hAnsiTheme="minorHAnsi" w:cs="Arial"/>
          <w:color w:val="262626"/>
          <w:sz w:val="22"/>
          <w:szCs w:val="22"/>
        </w:rPr>
        <w:t>That’s</w:t>
      </w:r>
      <w:r w:rsidRPr="00D05953">
        <w:rPr>
          <w:rFonts w:asciiTheme="minorHAnsi" w:eastAsia="Arial" w:hAnsiTheme="minorHAnsi" w:cs="Arial"/>
          <w:color w:val="262626"/>
          <w:sz w:val="22"/>
          <w:szCs w:val="22"/>
        </w:rPr>
        <w:t xml:space="preserve"> a good way to point it out thoug</w:t>
      </w:r>
      <w:r w:rsidR="00975B67" w:rsidRPr="00D05953">
        <w:rPr>
          <w:rFonts w:asciiTheme="minorHAnsi" w:eastAsia="Arial" w:hAnsiTheme="minorHAnsi" w:cs="Arial"/>
          <w:color w:val="262626"/>
          <w:sz w:val="22"/>
          <w:szCs w:val="22"/>
        </w:rPr>
        <w:t>h, like i</w:t>
      </w:r>
      <w:r w:rsidRPr="00D05953">
        <w:rPr>
          <w:rFonts w:asciiTheme="minorHAnsi" w:eastAsia="Arial" w:hAnsiTheme="minorHAnsi" w:cs="Arial"/>
          <w:color w:val="262626"/>
          <w:sz w:val="22"/>
          <w:szCs w:val="22"/>
        </w:rPr>
        <w:t xml:space="preserve">f we're using </w:t>
      </w:r>
      <w:r w:rsidR="00975B67" w:rsidRPr="00214F76">
        <w:rPr>
          <w:rFonts w:asciiTheme="minorHAnsi" w:eastAsia="Arial" w:hAnsiTheme="minorHAnsi" w:cs="Arial"/>
          <w:color w:val="262626"/>
          <w:sz w:val="22"/>
          <w:szCs w:val="22"/>
          <w:shd w:val="clear" w:color="auto" w:fill="FFFFFF" w:themeFill="background1"/>
        </w:rPr>
        <w:t xml:space="preserve">almost </w:t>
      </w:r>
      <w:r w:rsidRPr="00214F76">
        <w:rPr>
          <w:rFonts w:asciiTheme="minorHAnsi" w:eastAsia="Arial" w:hAnsiTheme="minorHAnsi" w:cs="Arial"/>
          <w:color w:val="262626"/>
          <w:sz w:val="22"/>
          <w:szCs w:val="22"/>
          <w:shd w:val="clear" w:color="auto" w:fill="FFFFFF" w:themeFill="background1"/>
        </w:rPr>
        <w:t>the workshops</w:t>
      </w:r>
      <w:r w:rsidRPr="00D05953">
        <w:rPr>
          <w:rFonts w:asciiTheme="minorHAnsi" w:eastAsia="Arial" w:hAnsiTheme="minorHAnsi" w:cs="Arial"/>
          <w:color w:val="262626"/>
          <w:sz w:val="22"/>
          <w:szCs w:val="22"/>
        </w:rPr>
        <w:t xml:space="preserve"> that we conduct throughout the world as an academic potential to try something out that we've never done before. If we fail there, it’s just a small prototype installation or we learn something about the material. But we don't have that </w:t>
      </w:r>
      <w:r w:rsidR="00975B67" w:rsidRPr="00D05953">
        <w:rPr>
          <w:rFonts w:asciiTheme="minorHAnsi" w:eastAsia="Arial" w:hAnsiTheme="minorHAnsi" w:cs="Arial"/>
          <w:color w:val="262626"/>
          <w:sz w:val="22"/>
          <w:szCs w:val="22"/>
        </w:rPr>
        <w:t>license</w:t>
      </w:r>
      <w:r w:rsidRPr="00D05953">
        <w:rPr>
          <w:rFonts w:asciiTheme="minorHAnsi" w:eastAsia="Arial" w:hAnsiTheme="minorHAnsi" w:cs="Arial"/>
          <w:color w:val="262626"/>
          <w:sz w:val="22"/>
          <w:szCs w:val="22"/>
        </w:rPr>
        <w:t xml:space="preserve"> in practice to, you know, fail every time, right</w:t>
      </w:r>
      <w:r w:rsidR="00E219D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So academically we can explore a lot of things without having to worry and continue to develop it and then try to give back with how we publish the work</w:t>
      </w:r>
      <w:r w:rsidR="00975B6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so that others </w:t>
      </w:r>
      <w:r w:rsidRPr="00D05953">
        <w:rPr>
          <w:rFonts w:asciiTheme="minorHAnsi" w:eastAsia="Arial" w:hAnsiTheme="minorHAnsi" w:cs="Arial"/>
          <w:color w:val="262626"/>
          <w:sz w:val="22"/>
          <w:szCs w:val="22"/>
        </w:rPr>
        <w:lastRenderedPageBreak/>
        <w:t xml:space="preserve">can continue to build upon that knowledge base. </w:t>
      </w:r>
      <w:r w:rsidR="00975B67" w:rsidRPr="00D05953">
        <w:rPr>
          <w:rFonts w:asciiTheme="minorHAnsi" w:eastAsia="Arial" w:hAnsiTheme="minorHAnsi" w:cs="Arial"/>
          <w:color w:val="262626"/>
          <w:sz w:val="22"/>
          <w:szCs w:val="22"/>
        </w:rPr>
        <w:t>You know, w</w:t>
      </w:r>
      <w:r w:rsidRPr="00D05953">
        <w:rPr>
          <w:rFonts w:asciiTheme="minorHAnsi" w:eastAsia="Arial" w:hAnsiTheme="minorHAnsi" w:cs="Arial"/>
          <w:color w:val="262626"/>
          <w:sz w:val="22"/>
          <w:szCs w:val="22"/>
        </w:rPr>
        <w:t>e don't know everything, but we will try to put out there what we do</w:t>
      </w:r>
      <w:r w:rsidR="00975B67" w:rsidRPr="00D05953">
        <w:rPr>
          <w:rFonts w:asciiTheme="minorHAnsi" w:eastAsia="Arial" w:hAnsiTheme="minorHAnsi" w:cs="Arial"/>
          <w:color w:val="262626"/>
          <w:sz w:val="22"/>
          <w:szCs w:val="22"/>
        </w:rPr>
        <w:t>, everything,</w:t>
      </w:r>
      <w:r w:rsidRPr="00D05953">
        <w:rPr>
          <w:rFonts w:asciiTheme="minorHAnsi" w:eastAsia="Arial" w:hAnsiTheme="minorHAnsi" w:cs="Arial"/>
          <w:color w:val="262626"/>
          <w:sz w:val="22"/>
          <w:szCs w:val="22"/>
        </w:rPr>
        <w:t xml:space="preserve"> in </w:t>
      </w:r>
      <w:proofErr w:type="gramStart"/>
      <w:r w:rsidRPr="00D05953">
        <w:rPr>
          <w:rFonts w:asciiTheme="minorHAnsi" w:eastAsia="Arial" w:hAnsiTheme="minorHAnsi" w:cs="Arial"/>
          <w:color w:val="262626"/>
          <w:sz w:val="22"/>
          <w:szCs w:val="22"/>
        </w:rPr>
        <w:t>some kind of publication</w:t>
      </w:r>
      <w:proofErr w:type="gramEnd"/>
      <w:r w:rsidRPr="00D05953">
        <w:rPr>
          <w:rFonts w:asciiTheme="minorHAnsi" w:eastAsia="Arial" w:hAnsiTheme="minorHAnsi" w:cs="Arial"/>
          <w:color w:val="262626"/>
          <w:sz w:val="22"/>
          <w:szCs w:val="22"/>
        </w:rPr>
        <w:t>.</w:t>
      </w:r>
    </w:p>
    <w:p w14:paraId="281D8F40" w14:textId="77777777" w:rsidR="00BE5AF5" w:rsidRPr="00D05953" w:rsidRDefault="00BE5AF5">
      <w:pPr>
        <w:jc w:val="both"/>
        <w:rPr>
          <w:rFonts w:asciiTheme="minorHAnsi" w:hAnsiTheme="minorHAnsi"/>
          <w:sz w:val="22"/>
          <w:szCs w:val="22"/>
        </w:rPr>
      </w:pPr>
    </w:p>
    <w:p w14:paraId="110D558E" w14:textId="1CCD48A2" w:rsidR="00BE5AF5"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42:27</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In that way,</w:t>
      </w:r>
      <w:r w:rsidR="00975B67" w:rsidRPr="00D05953">
        <w:rPr>
          <w:rFonts w:asciiTheme="minorHAnsi" w:eastAsia="Arial" w:hAnsiTheme="minorHAnsi" w:cs="Arial"/>
          <w:color w:val="262626"/>
          <w:sz w:val="22"/>
          <w:szCs w:val="22"/>
        </w:rPr>
        <w:t xml:space="preserve"> like</w:t>
      </w:r>
      <w:r w:rsidRPr="00D05953">
        <w:rPr>
          <w:rFonts w:asciiTheme="minorHAnsi" w:eastAsia="Arial" w:hAnsiTheme="minorHAnsi" w:cs="Arial"/>
          <w:color w:val="262626"/>
          <w:sz w:val="22"/>
          <w:szCs w:val="22"/>
        </w:rPr>
        <w:t xml:space="preserve"> going back to your previous question, students are collaborators </w:t>
      </w:r>
      <w:r w:rsidR="00975B67" w:rsidRPr="00D05953">
        <w:rPr>
          <w:rFonts w:asciiTheme="minorHAnsi" w:eastAsia="Arial" w:hAnsiTheme="minorHAnsi" w:cs="Arial"/>
          <w:color w:val="262626"/>
          <w:sz w:val="22"/>
          <w:szCs w:val="22"/>
        </w:rPr>
        <w:t xml:space="preserve">in that way </w:t>
      </w:r>
      <w:r w:rsidRPr="00D05953">
        <w:rPr>
          <w:rFonts w:asciiTheme="minorHAnsi" w:eastAsia="Arial" w:hAnsiTheme="minorHAnsi" w:cs="Arial"/>
          <w:color w:val="262626"/>
          <w:sz w:val="22"/>
          <w:szCs w:val="22"/>
        </w:rPr>
        <w:t xml:space="preserve">because they are exploring. </w:t>
      </w:r>
      <w:r w:rsidR="00975B67" w:rsidRPr="00D05953">
        <w:rPr>
          <w:rFonts w:asciiTheme="minorHAnsi" w:eastAsia="Arial" w:hAnsiTheme="minorHAnsi" w:cs="Arial"/>
          <w:color w:val="262626"/>
          <w:sz w:val="22"/>
          <w:szCs w:val="22"/>
        </w:rPr>
        <w:t>So, w</w:t>
      </w:r>
      <w:r w:rsidRPr="00D05953">
        <w:rPr>
          <w:rFonts w:asciiTheme="minorHAnsi" w:eastAsia="Arial" w:hAnsiTheme="minorHAnsi" w:cs="Arial"/>
          <w:color w:val="262626"/>
          <w:sz w:val="22"/>
          <w:szCs w:val="22"/>
        </w:rPr>
        <w:t>e teach them what we know, but they continue to explore in their own way by testing out with models, digitally, physically and they also know where it</w:t>
      </w:r>
      <w:r w:rsidR="00975B6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s going to fail and what can</w:t>
      </w:r>
      <w:r w:rsidR="000F1D64" w:rsidRPr="00D05953">
        <w:rPr>
          <w:rFonts w:asciiTheme="minorHAnsi" w:eastAsia="Arial" w:hAnsiTheme="minorHAnsi" w:cs="Arial"/>
          <w:color w:val="262626"/>
          <w:sz w:val="22"/>
          <w:szCs w:val="22"/>
        </w:rPr>
        <w:t xml:space="preserve"> be</w:t>
      </w:r>
      <w:r w:rsidRPr="00D05953">
        <w:rPr>
          <w:rFonts w:asciiTheme="minorHAnsi" w:eastAsia="Arial" w:hAnsiTheme="minorHAnsi" w:cs="Arial"/>
          <w:color w:val="262626"/>
          <w:sz w:val="22"/>
          <w:szCs w:val="22"/>
        </w:rPr>
        <w:t xml:space="preserve"> improve</w:t>
      </w:r>
      <w:r w:rsidR="000F1D64" w:rsidRPr="00D05953">
        <w:rPr>
          <w:rFonts w:asciiTheme="minorHAnsi" w:eastAsia="Arial" w:hAnsiTheme="minorHAnsi" w:cs="Arial"/>
          <w:color w:val="262626"/>
          <w:sz w:val="22"/>
          <w:szCs w:val="22"/>
        </w:rPr>
        <w:t>d</w:t>
      </w:r>
      <w:r w:rsidR="00975B67" w:rsidRPr="00D05953">
        <w:rPr>
          <w:rFonts w:asciiTheme="minorHAnsi" w:eastAsia="Arial" w:hAnsiTheme="minorHAnsi" w:cs="Arial"/>
          <w:color w:val="262626"/>
          <w:sz w:val="22"/>
          <w:szCs w:val="22"/>
        </w:rPr>
        <w:t>. And</w:t>
      </w:r>
      <w:r w:rsidRPr="00D05953">
        <w:rPr>
          <w:rFonts w:asciiTheme="minorHAnsi" w:eastAsia="Arial" w:hAnsiTheme="minorHAnsi" w:cs="Arial"/>
          <w:color w:val="262626"/>
          <w:sz w:val="22"/>
          <w:szCs w:val="22"/>
        </w:rPr>
        <w:t xml:space="preserve"> then once that research matures to a certain extent they might be hired into the office and the research continues or we also learn from the students and maybe try to </w:t>
      </w:r>
      <w:r w:rsidR="00975B67" w:rsidRPr="00D05953">
        <w:rPr>
          <w:rFonts w:asciiTheme="minorHAnsi" w:eastAsia="Arial" w:hAnsiTheme="minorHAnsi" w:cs="Arial"/>
          <w:color w:val="262626"/>
          <w:sz w:val="22"/>
          <w:szCs w:val="22"/>
        </w:rPr>
        <w:t xml:space="preserve">continue that, </w:t>
      </w:r>
      <w:r w:rsidRPr="00D05953">
        <w:rPr>
          <w:rFonts w:asciiTheme="minorHAnsi" w:eastAsia="Arial" w:hAnsiTheme="minorHAnsi" w:cs="Arial"/>
          <w:color w:val="262626"/>
          <w:sz w:val="22"/>
          <w:szCs w:val="22"/>
        </w:rPr>
        <w:t>incorporate that into our own work we do in the office and develop the research from there. So</w:t>
      </w:r>
      <w:r w:rsidR="00975B6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in that sense students are also collaborators for us. </w:t>
      </w:r>
      <w:r w:rsidR="00171A7A" w:rsidRPr="00D05953">
        <w:rPr>
          <w:rFonts w:asciiTheme="minorHAnsi" w:eastAsia="Arial" w:hAnsiTheme="minorHAnsi" w:cs="Arial"/>
          <w:color w:val="262626"/>
          <w:sz w:val="22"/>
          <w:szCs w:val="22"/>
        </w:rPr>
        <w:t>It’s</w:t>
      </w:r>
      <w:r w:rsidRPr="00D05953">
        <w:rPr>
          <w:rFonts w:asciiTheme="minorHAnsi" w:eastAsia="Arial" w:hAnsiTheme="minorHAnsi" w:cs="Arial"/>
          <w:color w:val="262626"/>
          <w:sz w:val="22"/>
          <w:szCs w:val="22"/>
        </w:rPr>
        <w:t xml:space="preserve"> not like we are only giving to them, they are also giving something back to us to take forward.</w:t>
      </w:r>
    </w:p>
    <w:p w14:paraId="4797F11E" w14:textId="77777777" w:rsidR="00BE5AF5" w:rsidRPr="00D05953" w:rsidRDefault="00BE5AF5">
      <w:pPr>
        <w:jc w:val="both"/>
        <w:rPr>
          <w:rFonts w:asciiTheme="minorHAnsi" w:hAnsiTheme="minorHAnsi"/>
          <w:sz w:val="22"/>
          <w:szCs w:val="22"/>
        </w:rPr>
      </w:pPr>
    </w:p>
    <w:p w14:paraId="2B09DF25"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43:15</w:t>
      </w:r>
      <w:r w:rsidRPr="00D05953">
        <w:rPr>
          <w:rFonts w:asciiTheme="minorHAnsi" w:eastAsia="Arial" w:hAnsiTheme="minorHAnsi" w:cs="Arial"/>
          <w:color w:val="262626"/>
          <w:sz w:val="22"/>
          <w:szCs w:val="22"/>
        </w:rPr>
        <w:t> MM: Right. And in terms of the model-making itself, are you technologically self-contained, do you have all the tools to make the tools as it were, or do you work with anyone else externally as say, for example, an architect will work with a physical model-maker? Is there anyone else who takes part, like a third party or anyone else who is involved in the process?</w:t>
      </w:r>
    </w:p>
    <w:p w14:paraId="34C260B7" w14:textId="77777777" w:rsidR="00BE5AF5" w:rsidRPr="00D05953" w:rsidRDefault="00BE5AF5">
      <w:pPr>
        <w:jc w:val="both"/>
        <w:rPr>
          <w:rFonts w:asciiTheme="minorHAnsi" w:hAnsiTheme="minorHAnsi"/>
          <w:sz w:val="22"/>
          <w:szCs w:val="22"/>
        </w:rPr>
      </w:pPr>
    </w:p>
    <w:p w14:paraId="2C90447C" w14:textId="5939893A" w:rsidR="00214F76" w:rsidRPr="00214F76" w:rsidRDefault="00D65FFB" w:rsidP="00214F76">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43:37</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So</w:t>
      </w:r>
      <w:r w:rsidR="00171A7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in terms of prototyping within the office, we have a 3D printing facility to print models but if you want to do </w:t>
      </w:r>
      <w:r w:rsidR="00171A7A" w:rsidRPr="00D05953">
        <w:rPr>
          <w:rFonts w:asciiTheme="minorHAnsi" w:eastAsia="Arial" w:hAnsiTheme="minorHAnsi" w:cs="Arial"/>
          <w:color w:val="262626"/>
          <w:sz w:val="22"/>
          <w:szCs w:val="22"/>
        </w:rPr>
        <w:t xml:space="preserve">a 1:1 </w:t>
      </w:r>
      <w:r w:rsidRPr="00D05953">
        <w:rPr>
          <w:rFonts w:asciiTheme="minorHAnsi" w:eastAsia="Arial" w:hAnsiTheme="minorHAnsi" w:cs="Arial"/>
          <w:color w:val="262626"/>
          <w:sz w:val="22"/>
          <w:szCs w:val="22"/>
        </w:rPr>
        <w:t xml:space="preserve">model of some of these prototypes that's when we </w:t>
      </w:r>
      <w:proofErr w:type="gramStart"/>
      <w:r w:rsidRPr="00D05953">
        <w:rPr>
          <w:rFonts w:asciiTheme="minorHAnsi" w:eastAsia="Arial" w:hAnsiTheme="minorHAnsi" w:cs="Arial"/>
          <w:color w:val="262626"/>
          <w:sz w:val="22"/>
          <w:szCs w:val="22"/>
        </w:rPr>
        <w:t>have to</w:t>
      </w:r>
      <w:proofErr w:type="gramEnd"/>
      <w:r w:rsidRPr="00D05953">
        <w:rPr>
          <w:rFonts w:asciiTheme="minorHAnsi" w:eastAsia="Arial" w:hAnsiTheme="minorHAnsi" w:cs="Arial"/>
          <w:color w:val="262626"/>
          <w:sz w:val="22"/>
          <w:szCs w:val="22"/>
        </w:rPr>
        <w:t xml:space="preserve"> collaborate with a fabricator. So</w:t>
      </w:r>
      <w:r w:rsidR="0006572F"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when you are exploring hot-wire cutting, then we collaborate with this</w:t>
      </w:r>
      <w:r w:rsidR="00114C6D" w:rsidRPr="00D05953">
        <w:rPr>
          <w:rFonts w:asciiTheme="minorHAnsi" w:eastAsia="Arial" w:hAnsiTheme="minorHAnsi" w:cs="Arial"/>
          <w:color w:val="262626"/>
          <w:sz w:val="22"/>
          <w:szCs w:val="22"/>
        </w:rPr>
        <w:t xml:space="preserve"> (Figure 21)</w:t>
      </w:r>
      <w:r w:rsidR="00214F76">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 then it was a start-up company called </w:t>
      </w:r>
      <w:proofErr w:type="spellStart"/>
      <w:r w:rsidRPr="00D05953">
        <w:rPr>
          <w:rFonts w:asciiTheme="minorHAnsi" w:eastAsia="Arial" w:hAnsiTheme="minorHAnsi" w:cs="Arial"/>
          <w:color w:val="262626"/>
          <w:sz w:val="22"/>
          <w:szCs w:val="22"/>
        </w:rPr>
        <w:t>Odico</w:t>
      </w:r>
      <w:proofErr w:type="spellEnd"/>
      <w:r w:rsidRPr="00D05953">
        <w:rPr>
          <w:rFonts w:asciiTheme="minorHAnsi" w:eastAsia="Arial" w:hAnsiTheme="minorHAnsi" w:cs="Arial"/>
          <w:color w:val="262626"/>
          <w:sz w:val="22"/>
          <w:szCs w:val="22"/>
        </w:rPr>
        <w:t xml:space="preserve"> but now they've become a </w:t>
      </w:r>
      <w:proofErr w:type="gramStart"/>
      <w:r w:rsidRPr="00D05953">
        <w:rPr>
          <w:rFonts w:asciiTheme="minorHAnsi" w:eastAsia="Arial" w:hAnsiTheme="minorHAnsi" w:cs="Arial"/>
          <w:color w:val="262626"/>
          <w:sz w:val="22"/>
          <w:szCs w:val="22"/>
        </w:rPr>
        <w:t>really big</w:t>
      </w:r>
      <w:proofErr w:type="gramEnd"/>
      <w:r w:rsidRPr="00D05953">
        <w:rPr>
          <w:rFonts w:asciiTheme="minorHAnsi" w:eastAsia="Arial" w:hAnsiTheme="minorHAnsi" w:cs="Arial"/>
          <w:color w:val="262626"/>
          <w:sz w:val="22"/>
          <w:szCs w:val="22"/>
        </w:rPr>
        <w:t xml:space="preserve"> company</w:t>
      </w:r>
      <w:r w:rsidR="00171A7A"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that's also something we also actively look out for, these kind of new technology and </w:t>
      </w:r>
      <w:r w:rsidR="00171A7A" w:rsidRPr="00D05953">
        <w:rPr>
          <w:rFonts w:asciiTheme="minorHAnsi" w:eastAsia="Arial" w:hAnsiTheme="minorHAnsi" w:cs="Arial"/>
          <w:color w:val="262626"/>
          <w:sz w:val="22"/>
          <w:szCs w:val="22"/>
        </w:rPr>
        <w:t>startup</w:t>
      </w:r>
      <w:r w:rsidRPr="00D05953">
        <w:rPr>
          <w:rFonts w:asciiTheme="minorHAnsi" w:eastAsia="Arial" w:hAnsiTheme="minorHAnsi" w:cs="Arial"/>
          <w:color w:val="262626"/>
          <w:sz w:val="22"/>
          <w:szCs w:val="22"/>
        </w:rPr>
        <w:t xml:space="preserve"> companies to integrate it into the design pipeline</w:t>
      </w:r>
      <w:r w:rsidR="00171A7A" w:rsidRPr="00D05953">
        <w:rPr>
          <w:rFonts w:asciiTheme="minorHAnsi" w:eastAsia="Arial" w:hAnsiTheme="minorHAnsi" w:cs="Arial"/>
          <w:color w:val="262626"/>
          <w:sz w:val="22"/>
          <w:szCs w:val="22"/>
        </w:rPr>
        <w:t xml:space="preserve">. </w:t>
      </w:r>
      <w:r w:rsidR="00214F76" w:rsidRPr="00214F76">
        <w:rPr>
          <w:rFonts w:asciiTheme="minorHAnsi" w:eastAsia="Arial" w:hAnsiTheme="minorHAnsi" w:cs="Arial"/>
          <w:color w:val="262626"/>
          <w:sz w:val="22"/>
          <w:szCs w:val="22"/>
        </w:rPr>
        <w:t xml:space="preserve">So, in hot-wire cutting we were looking at robotics— </w:t>
      </w:r>
      <w:proofErr w:type="spellStart"/>
      <w:r w:rsidR="00214F76" w:rsidRPr="00214F76">
        <w:rPr>
          <w:rFonts w:asciiTheme="minorHAnsi" w:eastAsia="Arial" w:hAnsiTheme="minorHAnsi" w:cs="Arial"/>
          <w:color w:val="262626"/>
          <w:sz w:val="22"/>
          <w:szCs w:val="22"/>
        </w:rPr>
        <w:t>Odico</w:t>
      </w:r>
      <w:proofErr w:type="spellEnd"/>
      <w:r w:rsidR="00214F76" w:rsidRPr="00214F76">
        <w:rPr>
          <w:rFonts w:asciiTheme="minorHAnsi" w:eastAsia="Arial" w:hAnsiTheme="minorHAnsi" w:cs="Arial"/>
          <w:color w:val="262626"/>
          <w:sz w:val="22"/>
          <w:szCs w:val="22"/>
        </w:rPr>
        <w:t xml:space="preserve"> —or in this case we are collaborating with an industry partner called Stratasys (Figure 22). </w:t>
      </w:r>
    </w:p>
    <w:p w14:paraId="3D63AEF1" w14:textId="77777777" w:rsidR="0006572F" w:rsidRPr="00D05953" w:rsidRDefault="0006572F">
      <w:pPr>
        <w:jc w:val="both"/>
        <w:rPr>
          <w:rFonts w:asciiTheme="minorHAnsi" w:eastAsia="Arial" w:hAnsiTheme="minorHAnsi" w:cs="Arial"/>
          <w:color w:val="262626"/>
          <w:sz w:val="22"/>
          <w:szCs w:val="22"/>
        </w:rPr>
      </w:pPr>
    </w:p>
    <w:p w14:paraId="5C51F21F" w14:textId="606EE77D" w:rsidR="0006572F" w:rsidRPr="00D05953" w:rsidRDefault="0006572F">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467729BA" wp14:editId="198A0F05">
            <wp:extent cx="2066925" cy="1377950"/>
            <wp:effectExtent l="0" t="0" r="9525" b="0"/>
            <wp:docPr id="30" name="Picture 30" descr="N:\RES\DEPSHARE\Architectural Models Network\Digital\Oral History Project\CODE\Figures\21_ODICO_WireCu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RES\DEPSHARE\Architectural Models Network\Digital\Oral History Project\CODE\Figures\21_ODICO_WireCuttin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7183" cy="1378122"/>
                    </a:xfrm>
                    <a:prstGeom prst="rect">
                      <a:avLst/>
                    </a:prstGeom>
                    <a:noFill/>
                    <a:ln>
                      <a:noFill/>
                    </a:ln>
                  </pic:spPr>
                </pic:pic>
              </a:graphicData>
            </a:graphic>
          </wp:inline>
        </w:drawing>
      </w:r>
    </w:p>
    <w:p w14:paraId="19B39ADA" w14:textId="2259F02E" w:rsidR="0006572F" w:rsidRPr="00214F76" w:rsidRDefault="0006572F">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 xml:space="preserve">[Figure 21 – </w:t>
      </w:r>
      <w:proofErr w:type="spellStart"/>
      <w:r w:rsidRPr="00214F76">
        <w:rPr>
          <w:rFonts w:asciiTheme="minorHAnsi" w:eastAsia="Arial" w:hAnsiTheme="minorHAnsi" w:cs="Arial"/>
          <w:i/>
          <w:color w:val="262626"/>
          <w:sz w:val="22"/>
          <w:szCs w:val="22"/>
          <w:lang w:val="en-GB"/>
        </w:rPr>
        <w:t>Odico</w:t>
      </w:r>
      <w:proofErr w:type="spellEnd"/>
      <w:r w:rsidRPr="00214F76">
        <w:rPr>
          <w:rFonts w:asciiTheme="minorHAnsi" w:eastAsia="Arial" w:hAnsiTheme="minorHAnsi" w:cs="Arial"/>
          <w:i/>
          <w:color w:val="262626"/>
          <w:sz w:val="22"/>
          <w:szCs w:val="22"/>
          <w:lang w:val="en-GB"/>
        </w:rPr>
        <w:t xml:space="preserve"> hot wire cutting robot (Image Credit: </w:t>
      </w:r>
      <w:proofErr w:type="spellStart"/>
      <w:r w:rsidRPr="00214F76">
        <w:rPr>
          <w:rFonts w:asciiTheme="minorHAnsi" w:eastAsia="Arial" w:hAnsiTheme="minorHAnsi" w:cs="Arial"/>
          <w:i/>
          <w:color w:val="262626"/>
          <w:sz w:val="22"/>
          <w:szCs w:val="22"/>
          <w:lang w:val="en-GB"/>
        </w:rPr>
        <w:t>Odico</w:t>
      </w:r>
      <w:proofErr w:type="spellEnd"/>
      <w:r w:rsidRPr="00214F76">
        <w:rPr>
          <w:rFonts w:asciiTheme="minorHAnsi" w:eastAsia="Arial" w:hAnsiTheme="minorHAnsi" w:cs="Arial"/>
          <w:i/>
          <w:color w:val="262626"/>
          <w:sz w:val="22"/>
          <w:szCs w:val="22"/>
          <w:lang w:val="en-GB"/>
        </w:rPr>
        <w:t xml:space="preserve"> Formwork Robotics)]</w:t>
      </w:r>
    </w:p>
    <w:p w14:paraId="14944D1E" w14:textId="77777777" w:rsidR="0006572F" w:rsidRPr="00D05953" w:rsidRDefault="0006572F">
      <w:pPr>
        <w:jc w:val="both"/>
        <w:rPr>
          <w:rFonts w:asciiTheme="minorHAnsi" w:eastAsia="Arial" w:hAnsiTheme="minorHAnsi" w:cs="Arial"/>
          <w:color w:val="262626"/>
          <w:sz w:val="22"/>
          <w:szCs w:val="22"/>
        </w:rPr>
      </w:pPr>
    </w:p>
    <w:p w14:paraId="5317618E" w14:textId="6C78F416" w:rsidR="0006572F" w:rsidRPr="00D05953" w:rsidRDefault="0006572F">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11F127C5" wp14:editId="7AA03D04">
            <wp:extent cx="2466975" cy="1850925"/>
            <wp:effectExtent l="0" t="0" r="0" b="0"/>
            <wp:docPr id="31" name="Picture 31" descr="N:\RES\DEPSHARE\Architectural Models Network\Digital\Oral History Project\CODE\Figures\22_AIBu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RES\DEPSHARE\Architectural Models Network\Digital\Oral History Project\CODE\Figures\22_AIBuil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7209" cy="1858603"/>
                    </a:xfrm>
                    <a:prstGeom prst="rect">
                      <a:avLst/>
                    </a:prstGeom>
                    <a:noFill/>
                    <a:ln>
                      <a:noFill/>
                    </a:ln>
                  </pic:spPr>
                </pic:pic>
              </a:graphicData>
            </a:graphic>
          </wp:inline>
        </w:drawing>
      </w:r>
    </w:p>
    <w:p w14:paraId="7738E268" w14:textId="25611B19" w:rsidR="0006572F" w:rsidRPr="00D05953" w:rsidRDefault="0006572F">
      <w:pPr>
        <w:jc w:val="both"/>
        <w:rPr>
          <w:rFonts w:asciiTheme="minorHAnsi" w:eastAsia="Arial" w:hAnsiTheme="minorHAnsi" w:cs="Arial"/>
          <w:color w:val="262626"/>
          <w:sz w:val="22"/>
          <w:szCs w:val="22"/>
          <w:lang w:val="en-GB"/>
        </w:rPr>
      </w:pPr>
      <w:r w:rsidRPr="00D05953">
        <w:rPr>
          <w:rFonts w:asciiTheme="minorHAnsi" w:eastAsia="Arial" w:hAnsiTheme="minorHAnsi" w:cs="Arial"/>
          <w:color w:val="262626"/>
          <w:sz w:val="22"/>
          <w:szCs w:val="22"/>
          <w:lang w:val="en-GB"/>
        </w:rPr>
        <w:t xml:space="preserve">[Figure 22 – </w:t>
      </w:r>
      <w:proofErr w:type="spellStart"/>
      <w:r w:rsidRPr="00D05953">
        <w:rPr>
          <w:rFonts w:asciiTheme="minorHAnsi" w:eastAsia="Arial" w:hAnsiTheme="minorHAnsi" w:cs="Arial"/>
          <w:color w:val="262626"/>
          <w:sz w:val="22"/>
          <w:szCs w:val="22"/>
          <w:lang w:val="en-GB"/>
        </w:rPr>
        <w:t>AiBuild</w:t>
      </w:r>
      <w:proofErr w:type="spellEnd"/>
      <w:r w:rsidRPr="00D05953">
        <w:rPr>
          <w:rFonts w:asciiTheme="minorHAnsi" w:eastAsia="Arial" w:hAnsiTheme="minorHAnsi" w:cs="Arial"/>
          <w:color w:val="262626"/>
          <w:sz w:val="22"/>
          <w:szCs w:val="22"/>
          <w:lang w:val="en-GB"/>
        </w:rPr>
        <w:t xml:space="preserve"> 3dprint general robotic printing </w:t>
      </w:r>
      <w:r w:rsidRPr="00D05953">
        <w:rPr>
          <w:rFonts w:asciiTheme="minorHAnsi" w:eastAsia="Arial" w:hAnsiTheme="minorHAnsi" w:cs="Arial"/>
          <w:i/>
          <w:color w:val="262626"/>
          <w:sz w:val="22"/>
          <w:szCs w:val="22"/>
          <w:lang w:val="en-GB"/>
        </w:rPr>
        <w:t xml:space="preserve">(Image Credit: </w:t>
      </w:r>
      <w:proofErr w:type="spellStart"/>
      <w:r w:rsidRPr="00D05953">
        <w:rPr>
          <w:rFonts w:asciiTheme="minorHAnsi" w:eastAsia="Arial" w:hAnsiTheme="minorHAnsi" w:cs="Arial"/>
          <w:i/>
          <w:color w:val="262626"/>
          <w:sz w:val="22"/>
          <w:szCs w:val="22"/>
          <w:lang w:val="en-GB"/>
        </w:rPr>
        <w:t>AiBuild</w:t>
      </w:r>
      <w:proofErr w:type="spellEnd"/>
      <w:r w:rsidRPr="00D05953">
        <w:rPr>
          <w:rFonts w:asciiTheme="minorHAnsi" w:eastAsia="Arial" w:hAnsiTheme="minorHAnsi" w:cs="Arial"/>
          <w:i/>
          <w:color w:val="262626"/>
          <w:sz w:val="22"/>
          <w:szCs w:val="22"/>
          <w:lang w:val="en-GB"/>
        </w:rPr>
        <w:t>)]</w:t>
      </w:r>
    </w:p>
    <w:p w14:paraId="64D49F1D" w14:textId="77777777" w:rsidR="0006572F" w:rsidRPr="00D05953" w:rsidRDefault="0006572F">
      <w:pPr>
        <w:jc w:val="both"/>
        <w:rPr>
          <w:rFonts w:asciiTheme="minorHAnsi" w:eastAsia="Arial" w:hAnsiTheme="minorHAnsi" w:cs="Arial"/>
          <w:color w:val="262626"/>
          <w:sz w:val="22"/>
          <w:szCs w:val="22"/>
        </w:rPr>
      </w:pPr>
    </w:p>
    <w:p w14:paraId="200510E4" w14:textId="43065416"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lastRenderedPageBreak/>
        <w:t>They are a leading industry partner in 3D printing. So</w:t>
      </w:r>
      <w:r w:rsidR="00171A7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do these kinds of industry collaborations with industry partners to kind of understand what </w:t>
      </w:r>
      <w:proofErr w:type="gramStart"/>
      <w:r w:rsidR="00171A7A" w:rsidRPr="00D05953">
        <w:rPr>
          <w:rFonts w:asciiTheme="minorHAnsi" w:eastAsia="Arial" w:hAnsiTheme="minorHAnsi" w:cs="Arial"/>
          <w:color w:val="262626"/>
          <w:sz w:val="22"/>
          <w:szCs w:val="22"/>
        </w:rPr>
        <w:t xml:space="preserve">is </w:t>
      </w:r>
      <w:r w:rsidRPr="00D05953">
        <w:rPr>
          <w:rFonts w:asciiTheme="minorHAnsi" w:eastAsia="Arial" w:hAnsiTheme="minorHAnsi" w:cs="Arial"/>
          <w:color w:val="262626"/>
          <w:sz w:val="22"/>
          <w:szCs w:val="22"/>
        </w:rPr>
        <w:t>their technology</w:t>
      </w:r>
      <w:proofErr w:type="gramEnd"/>
      <w:r w:rsidRPr="00D05953">
        <w:rPr>
          <w:rFonts w:asciiTheme="minorHAnsi" w:eastAsia="Arial" w:hAnsiTheme="minorHAnsi" w:cs="Arial"/>
          <w:color w:val="262626"/>
          <w:sz w:val="22"/>
          <w:szCs w:val="22"/>
        </w:rPr>
        <w:t xml:space="preserve"> and how we can use it in design. So</w:t>
      </w:r>
      <w:r w:rsidR="00171A7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it</w:t>
      </w:r>
      <w:r w:rsidR="00171A7A" w:rsidRPr="00D05953">
        <w:rPr>
          <w:rFonts w:asciiTheme="minorHAnsi" w:eastAsia="Arial" w:hAnsiTheme="minorHAnsi" w:cs="Arial"/>
          <w:color w:val="262626"/>
          <w:sz w:val="22"/>
          <w:szCs w:val="22"/>
        </w:rPr>
        <w:t xml:space="preserve">’s kind of a </w:t>
      </w:r>
      <w:r w:rsidRPr="00D05953">
        <w:rPr>
          <w:rFonts w:asciiTheme="minorHAnsi" w:eastAsia="Arial" w:hAnsiTheme="minorHAnsi" w:cs="Arial"/>
          <w:color w:val="262626"/>
          <w:sz w:val="22"/>
          <w:szCs w:val="22"/>
        </w:rPr>
        <w:t xml:space="preserve">both ways, they are also pursuing some aspects they want to </w:t>
      </w:r>
      <w:r w:rsidR="00E63DCA" w:rsidRPr="00D05953">
        <w:rPr>
          <w:rFonts w:asciiTheme="minorHAnsi" w:eastAsia="Arial" w:hAnsiTheme="minorHAnsi" w:cs="Arial"/>
          <w:color w:val="262626"/>
          <w:sz w:val="22"/>
          <w:szCs w:val="22"/>
        </w:rPr>
        <w:t>push,</w:t>
      </w:r>
      <w:r w:rsidRPr="00D05953">
        <w:rPr>
          <w:rFonts w:asciiTheme="minorHAnsi" w:eastAsia="Arial" w:hAnsiTheme="minorHAnsi" w:cs="Arial"/>
          <w:color w:val="262626"/>
          <w:sz w:val="22"/>
          <w:szCs w:val="22"/>
        </w:rPr>
        <w:t xml:space="preserve"> and we are kind of pushing </w:t>
      </w:r>
      <w:r w:rsidR="000F1D64" w:rsidRPr="00D05953">
        <w:rPr>
          <w:rFonts w:asciiTheme="minorHAnsi" w:eastAsia="Arial" w:hAnsiTheme="minorHAnsi" w:cs="Arial"/>
          <w:color w:val="262626"/>
          <w:sz w:val="22"/>
          <w:szCs w:val="22"/>
        </w:rPr>
        <w:t>o</w:t>
      </w:r>
      <w:r w:rsidRPr="00D05953">
        <w:rPr>
          <w:rFonts w:asciiTheme="minorHAnsi" w:eastAsia="Arial" w:hAnsiTheme="minorHAnsi" w:cs="Arial"/>
          <w:color w:val="262626"/>
          <w:sz w:val="22"/>
          <w:szCs w:val="22"/>
        </w:rPr>
        <w:t>ur design exploration.</w:t>
      </w:r>
    </w:p>
    <w:p w14:paraId="7D65CE72" w14:textId="77777777" w:rsidR="00BE5AF5" w:rsidRPr="00D05953" w:rsidRDefault="00BE5AF5">
      <w:pPr>
        <w:jc w:val="both"/>
        <w:rPr>
          <w:rFonts w:asciiTheme="minorHAnsi" w:hAnsiTheme="minorHAnsi"/>
          <w:sz w:val="22"/>
          <w:szCs w:val="22"/>
        </w:rPr>
      </w:pPr>
    </w:p>
    <w:p w14:paraId="13BB7404" w14:textId="3E3B874F" w:rsidR="0006572F"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44:53</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With the industry partners, they usually have </w:t>
      </w:r>
      <w:r w:rsidR="00171A7A" w:rsidRPr="00D05953">
        <w:rPr>
          <w:rFonts w:asciiTheme="minorHAnsi" w:eastAsia="Arial" w:hAnsiTheme="minorHAnsi" w:cs="Arial"/>
          <w:color w:val="262626"/>
          <w:sz w:val="22"/>
          <w:szCs w:val="22"/>
        </w:rPr>
        <w:t xml:space="preserve">a </w:t>
      </w:r>
      <w:r w:rsidRPr="00D05953">
        <w:rPr>
          <w:rFonts w:asciiTheme="minorHAnsi" w:eastAsia="Arial" w:hAnsiTheme="minorHAnsi" w:cs="Arial"/>
          <w:color w:val="262626"/>
          <w:sz w:val="22"/>
          <w:szCs w:val="22"/>
        </w:rPr>
        <w:t xml:space="preserve">small research outset or a shared value system in that they're trying to explore something that is at the innovative end of the spectrum. And </w:t>
      </w:r>
      <w:proofErr w:type="spellStart"/>
      <w:r w:rsidRPr="00D05953">
        <w:rPr>
          <w:rFonts w:asciiTheme="minorHAnsi" w:eastAsia="Arial" w:hAnsiTheme="minorHAnsi" w:cs="Arial"/>
          <w:color w:val="262626"/>
          <w:sz w:val="22"/>
          <w:szCs w:val="22"/>
        </w:rPr>
        <w:t>Odico</w:t>
      </w:r>
      <w:proofErr w:type="spellEnd"/>
      <w:r w:rsidRPr="00D05953">
        <w:rPr>
          <w:rFonts w:asciiTheme="minorHAnsi" w:eastAsia="Arial" w:hAnsiTheme="minorHAnsi" w:cs="Arial"/>
          <w:color w:val="262626"/>
          <w:sz w:val="22"/>
          <w:szCs w:val="22"/>
        </w:rPr>
        <w:t xml:space="preserve">, recently gone public company, </w:t>
      </w:r>
      <w:r w:rsidR="00171A7A" w:rsidRPr="00D05953">
        <w:rPr>
          <w:rFonts w:asciiTheme="minorHAnsi" w:eastAsia="Arial" w:hAnsiTheme="minorHAnsi" w:cs="Arial"/>
          <w:color w:val="262626"/>
          <w:sz w:val="22"/>
          <w:szCs w:val="22"/>
        </w:rPr>
        <w:t xml:space="preserve">they </w:t>
      </w:r>
      <w:r w:rsidRPr="00D05953">
        <w:rPr>
          <w:rFonts w:asciiTheme="minorHAnsi" w:eastAsia="Arial" w:hAnsiTheme="minorHAnsi" w:cs="Arial"/>
          <w:color w:val="262626"/>
          <w:sz w:val="22"/>
          <w:szCs w:val="22"/>
        </w:rPr>
        <w:t xml:space="preserve">are doing remote robotics now, </w:t>
      </w:r>
      <w:r w:rsidR="00114C6D" w:rsidRPr="00D05953">
        <w:rPr>
          <w:rFonts w:asciiTheme="minorHAnsi" w:eastAsia="Arial" w:hAnsiTheme="minorHAnsi" w:cs="Arial"/>
          <w:color w:val="262626"/>
          <w:sz w:val="22"/>
          <w:szCs w:val="22"/>
        </w:rPr>
        <w:t xml:space="preserve">onsite foam </w:t>
      </w:r>
      <w:r w:rsidRPr="00D05953">
        <w:rPr>
          <w:rFonts w:asciiTheme="minorHAnsi" w:eastAsia="Arial" w:hAnsiTheme="minorHAnsi" w:cs="Arial"/>
          <w:color w:val="262626"/>
          <w:sz w:val="22"/>
          <w:szCs w:val="22"/>
        </w:rPr>
        <w:t>cutting, but also</w:t>
      </w:r>
      <w:r w:rsidR="00114C6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I'll show you this in a minute after this one</w:t>
      </w:r>
      <w:r w:rsidR="00114C6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working with AI build and start up dealing with robotic 3D printing</w:t>
      </w:r>
      <w:r w:rsidR="00966CC4" w:rsidRPr="00D05953">
        <w:rPr>
          <w:rFonts w:asciiTheme="minorHAnsi" w:eastAsia="Arial" w:hAnsiTheme="minorHAnsi" w:cs="Arial"/>
          <w:color w:val="262626"/>
          <w:sz w:val="22"/>
          <w:szCs w:val="22"/>
        </w:rPr>
        <w:t xml:space="preserve"> (Figure 23)</w:t>
      </w:r>
      <w:r w:rsidRPr="00D05953">
        <w:rPr>
          <w:rFonts w:asciiTheme="minorHAnsi" w:eastAsia="Arial" w:hAnsiTheme="minorHAnsi" w:cs="Arial"/>
          <w:color w:val="262626"/>
          <w:sz w:val="22"/>
          <w:szCs w:val="22"/>
        </w:rPr>
        <w:t xml:space="preserve">. </w:t>
      </w:r>
    </w:p>
    <w:p w14:paraId="0CC2BB04" w14:textId="77B79E9C" w:rsidR="0006572F" w:rsidRPr="00D05953" w:rsidRDefault="0006572F">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365D176B" wp14:editId="4D2CDFE9">
            <wp:extent cx="3076575" cy="1730844"/>
            <wp:effectExtent l="0" t="0" r="0" b="3175"/>
            <wp:docPr id="32" name="Picture 32" descr="N:\RES\DEPSHARE\Architectural Models Network\Digital\Oral History Project\CODE\Figures\23_Stratasys_Pr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RES\DEPSHARE\Architectural Models Network\Digital\Oral History Project\CODE\Figures\23_Stratasys_Printin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2398" cy="1734120"/>
                    </a:xfrm>
                    <a:prstGeom prst="rect">
                      <a:avLst/>
                    </a:prstGeom>
                    <a:noFill/>
                    <a:ln>
                      <a:noFill/>
                    </a:ln>
                  </pic:spPr>
                </pic:pic>
              </a:graphicData>
            </a:graphic>
          </wp:inline>
        </w:drawing>
      </w:r>
    </w:p>
    <w:p w14:paraId="4E9B0EAF" w14:textId="156E9126" w:rsidR="0006572F" w:rsidRPr="00214F76" w:rsidRDefault="00214F76" w:rsidP="0006572F">
      <w:pPr>
        <w:jc w:val="both"/>
        <w:rPr>
          <w:rFonts w:asciiTheme="minorHAnsi" w:eastAsia="Arial" w:hAnsiTheme="minorHAnsi" w:cs="Arial"/>
          <w:i/>
          <w:color w:val="262626"/>
          <w:sz w:val="22"/>
          <w:szCs w:val="22"/>
          <w:lang w:val="en-GB"/>
        </w:rPr>
      </w:pPr>
      <w:r>
        <w:rPr>
          <w:rFonts w:asciiTheme="minorHAnsi" w:eastAsia="Arial" w:hAnsiTheme="minorHAnsi" w:cs="Arial"/>
          <w:i/>
          <w:color w:val="262626"/>
          <w:sz w:val="22"/>
          <w:szCs w:val="22"/>
          <w:lang w:val="en-GB"/>
        </w:rPr>
        <w:t xml:space="preserve">[Figure 23 – </w:t>
      </w:r>
      <w:r w:rsidR="0006572F" w:rsidRPr="00214F76">
        <w:rPr>
          <w:rFonts w:asciiTheme="minorHAnsi" w:eastAsia="Arial" w:hAnsiTheme="minorHAnsi" w:cs="Arial"/>
          <w:i/>
          <w:color w:val="262626"/>
          <w:sz w:val="22"/>
          <w:szCs w:val="22"/>
          <w:lang w:val="en-GB"/>
        </w:rPr>
        <w:t>Stratasys 3dprinted Chair partial assembly (Image Credit: Stratasys)]</w:t>
      </w:r>
    </w:p>
    <w:p w14:paraId="589A9B10" w14:textId="3F99A97D" w:rsidR="0006572F" w:rsidRPr="00D05953" w:rsidRDefault="0006572F">
      <w:pPr>
        <w:jc w:val="both"/>
        <w:rPr>
          <w:rFonts w:asciiTheme="minorHAnsi" w:eastAsia="Arial" w:hAnsiTheme="minorHAnsi" w:cs="Arial"/>
          <w:color w:val="262626"/>
          <w:sz w:val="22"/>
          <w:szCs w:val="22"/>
        </w:rPr>
      </w:pPr>
    </w:p>
    <w:p w14:paraId="45ADE087" w14:textId="195E7AD2"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They are sort of like-minded in that they want to explore something</w:t>
      </w:r>
      <w:r w:rsidR="00171A7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but they may not quite know the solution, right. And they're comfortable in that design space, that's not for everyone, you know, it's like you sort of </w:t>
      </w:r>
      <w:proofErr w:type="gramStart"/>
      <w:r w:rsidRPr="00D05953">
        <w:rPr>
          <w:rFonts w:asciiTheme="minorHAnsi" w:eastAsia="Arial" w:hAnsiTheme="minorHAnsi" w:cs="Arial"/>
          <w:color w:val="262626"/>
          <w:sz w:val="22"/>
          <w:szCs w:val="22"/>
        </w:rPr>
        <w:t>have to</w:t>
      </w:r>
      <w:proofErr w:type="gramEnd"/>
      <w:r w:rsidRPr="00D05953">
        <w:rPr>
          <w:rFonts w:asciiTheme="minorHAnsi" w:eastAsia="Arial" w:hAnsiTheme="minorHAnsi" w:cs="Arial"/>
          <w:color w:val="262626"/>
          <w:sz w:val="22"/>
          <w:szCs w:val="22"/>
        </w:rPr>
        <w:t xml:space="preserve"> be a little uncomfortable and OK with it, you know, not really know what the solution will be</w:t>
      </w:r>
      <w:r w:rsidR="00171A7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and our collaborations tend to be this way. </w:t>
      </w:r>
    </w:p>
    <w:p w14:paraId="3A8B7149" w14:textId="77777777" w:rsidR="00BE5AF5" w:rsidRPr="00D05953" w:rsidRDefault="00BE5AF5">
      <w:pPr>
        <w:jc w:val="both"/>
        <w:rPr>
          <w:rFonts w:asciiTheme="minorHAnsi" w:hAnsiTheme="minorHAnsi"/>
          <w:sz w:val="22"/>
          <w:szCs w:val="22"/>
        </w:rPr>
      </w:pPr>
    </w:p>
    <w:p w14:paraId="1B0755FC" w14:textId="00B1AFE4" w:rsidR="00114C6D"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 xml:space="preserve">We know we're going somewhere but we may not know exactly what it is. Sometimes that comes down to </w:t>
      </w:r>
      <w:r w:rsidR="00171A7A" w:rsidRPr="00D05953">
        <w:rPr>
          <w:rFonts w:asciiTheme="minorHAnsi" w:eastAsia="Arial" w:hAnsiTheme="minorHAnsi" w:cs="Arial"/>
          <w:color w:val="262626"/>
          <w:sz w:val="22"/>
          <w:szCs w:val="22"/>
        </w:rPr>
        <w:t xml:space="preserve">just </w:t>
      </w:r>
      <w:r w:rsidRPr="00D05953">
        <w:rPr>
          <w:rFonts w:asciiTheme="minorHAnsi" w:eastAsia="Arial" w:hAnsiTheme="minorHAnsi" w:cs="Arial"/>
          <w:color w:val="262626"/>
          <w:sz w:val="22"/>
          <w:szCs w:val="22"/>
        </w:rPr>
        <w:t xml:space="preserve">how we're interchanging files and sometimes it comes down to </w:t>
      </w:r>
      <w:proofErr w:type="gramStart"/>
      <w:r w:rsidRPr="00D05953">
        <w:rPr>
          <w:rFonts w:asciiTheme="minorHAnsi" w:eastAsia="Arial" w:hAnsiTheme="minorHAnsi" w:cs="Arial"/>
          <w:color w:val="262626"/>
          <w:sz w:val="22"/>
          <w:szCs w:val="22"/>
        </w:rPr>
        <w:t>actually developing</w:t>
      </w:r>
      <w:proofErr w:type="gramEnd"/>
      <w:r w:rsidRPr="00D05953">
        <w:rPr>
          <w:rFonts w:asciiTheme="minorHAnsi" w:eastAsia="Arial" w:hAnsiTheme="minorHAnsi" w:cs="Arial"/>
          <w:color w:val="262626"/>
          <w:sz w:val="22"/>
          <w:szCs w:val="22"/>
        </w:rPr>
        <w:t xml:space="preserve"> new equipment, new methods, new ways of producing or fabricating. So</w:t>
      </w:r>
      <w:r w:rsidR="00171A7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they're very much collaborators but they are also </w:t>
      </w:r>
      <w:r w:rsidR="00114C6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we could not do what we do without them as </w:t>
      </w:r>
      <w:r w:rsidR="00114C6D"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research partners. They're part of the research. </w:t>
      </w:r>
      <w:r w:rsidR="00171A7A" w:rsidRPr="00D05953">
        <w:rPr>
          <w:rFonts w:asciiTheme="minorHAnsi" w:eastAsia="Arial" w:hAnsiTheme="minorHAnsi" w:cs="Arial"/>
          <w:color w:val="262626"/>
          <w:sz w:val="22"/>
          <w:szCs w:val="22"/>
        </w:rPr>
        <w:t>It’s not like we, t</w:t>
      </w:r>
      <w:r w:rsidRPr="00D05953">
        <w:rPr>
          <w:rFonts w:asciiTheme="minorHAnsi" w:eastAsia="Arial" w:hAnsiTheme="minorHAnsi" w:cs="Arial"/>
          <w:color w:val="262626"/>
          <w:sz w:val="22"/>
          <w:szCs w:val="22"/>
        </w:rPr>
        <w:t xml:space="preserve">hey're not just hired on to produce something, like, they are hired on to help up explore the possibilities of something. </w:t>
      </w:r>
    </w:p>
    <w:p w14:paraId="0702D631" w14:textId="77777777" w:rsidR="00114C6D" w:rsidRPr="00D05953" w:rsidRDefault="00114C6D">
      <w:pPr>
        <w:jc w:val="both"/>
        <w:rPr>
          <w:rFonts w:asciiTheme="minorHAnsi" w:eastAsia="Arial" w:hAnsiTheme="minorHAnsi" w:cs="Arial"/>
          <w:color w:val="262626"/>
          <w:sz w:val="22"/>
          <w:szCs w:val="22"/>
        </w:rPr>
      </w:pPr>
    </w:p>
    <w:p w14:paraId="1285D9FC" w14:textId="037A545B"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 xml:space="preserve">And how many chairs were made </w:t>
      </w:r>
      <w:proofErr w:type="spellStart"/>
      <w:r w:rsidRPr="00D05953">
        <w:rPr>
          <w:rFonts w:asciiTheme="minorHAnsi" w:eastAsia="Arial" w:hAnsiTheme="minorHAnsi" w:cs="Arial"/>
          <w:color w:val="262626"/>
          <w:sz w:val="22"/>
          <w:szCs w:val="22"/>
        </w:rPr>
        <w:t>Vishu</w:t>
      </w:r>
      <w:proofErr w:type="spellEnd"/>
      <w:r w:rsidRPr="00D05953">
        <w:rPr>
          <w:rFonts w:asciiTheme="minorHAnsi" w:eastAsia="Arial" w:hAnsiTheme="minorHAnsi" w:cs="Arial"/>
          <w:color w:val="262626"/>
          <w:sz w:val="22"/>
          <w:szCs w:val="22"/>
        </w:rPr>
        <w:t>?</w:t>
      </w:r>
    </w:p>
    <w:p w14:paraId="34085192" w14:textId="77777777" w:rsidR="00BE5AF5" w:rsidRPr="00D05953" w:rsidRDefault="00BE5AF5">
      <w:pPr>
        <w:jc w:val="both"/>
        <w:rPr>
          <w:rFonts w:asciiTheme="minorHAnsi" w:hAnsiTheme="minorHAnsi"/>
          <w:sz w:val="22"/>
          <w:szCs w:val="22"/>
        </w:rPr>
      </w:pPr>
    </w:p>
    <w:p w14:paraId="3E2E0A48" w14:textId="0507F1B6" w:rsidR="00BE5AF5"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46:40</w:t>
      </w:r>
      <w:r w:rsidRPr="00D05953">
        <w:rPr>
          <w:rFonts w:asciiTheme="minorHAnsi" w:eastAsia="Arial" w:hAnsiTheme="minorHAnsi" w:cs="Arial"/>
          <w:color w:val="262626"/>
          <w:sz w:val="22"/>
          <w:szCs w:val="22"/>
        </w:rPr>
        <w:t> This one, we did three or four prototypes at different scales</w:t>
      </w:r>
      <w:r w:rsidR="006E23B0" w:rsidRPr="00D05953">
        <w:rPr>
          <w:rFonts w:asciiTheme="minorHAnsi" w:eastAsia="Arial" w:hAnsiTheme="minorHAnsi" w:cs="Arial"/>
          <w:color w:val="262626"/>
          <w:sz w:val="22"/>
          <w:szCs w:val="22"/>
        </w:rPr>
        <w:t xml:space="preserve"> (o</w:t>
      </w:r>
      <w:r w:rsidRPr="00D05953">
        <w:rPr>
          <w:rFonts w:asciiTheme="minorHAnsi" w:eastAsia="Arial" w:hAnsiTheme="minorHAnsi" w:cs="Arial"/>
          <w:color w:val="262626"/>
          <w:sz w:val="22"/>
          <w:szCs w:val="22"/>
        </w:rPr>
        <w:t>ne is two</w:t>
      </w:r>
      <w:r w:rsidR="006E23B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one is to one</w:t>
      </w:r>
      <w:r w:rsidR="006E23B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to try and understand </w:t>
      </w:r>
      <w:r w:rsidR="006E23B0" w:rsidRPr="00D05953">
        <w:rPr>
          <w:rFonts w:asciiTheme="minorHAnsi" w:eastAsia="Arial" w:hAnsiTheme="minorHAnsi" w:cs="Arial"/>
          <w:color w:val="262626"/>
          <w:sz w:val="22"/>
          <w:szCs w:val="22"/>
        </w:rPr>
        <w:t xml:space="preserve">how, what are </w:t>
      </w:r>
      <w:r w:rsidRPr="00D05953">
        <w:rPr>
          <w:rFonts w:asciiTheme="minorHAnsi" w:eastAsia="Arial" w:hAnsiTheme="minorHAnsi" w:cs="Arial"/>
          <w:color w:val="262626"/>
          <w:sz w:val="22"/>
          <w:szCs w:val="22"/>
        </w:rPr>
        <w:t>the different processes of manufacturing and how it can be improved so every prototype was an improvement of the previous one</w:t>
      </w:r>
      <w:r w:rsidR="00E63DCA" w:rsidRPr="00D05953">
        <w:rPr>
          <w:rFonts w:asciiTheme="minorHAnsi" w:eastAsia="Arial" w:hAnsiTheme="minorHAnsi" w:cs="Arial"/>
          <w:color w:val="262626"/>
          <w:sz w:val="22"/>
          <w:szCs w:val="22"/>
        </w:rPr>
        <w:t xml:space="preserve"> </w:t>
      </w:r>
      <w:r w:rsidR="00966CC4" w:rsidRPr="00D05953">
        <w:rPr>
          <w:rFonts w:asciiTheme="minorHAnsi" w:eastAsia="Arial" w:hAnsiTheme="minorHAnsi" w:cs="Arial"/>
          <w:color w:val="262626"/>
          <w:sz w:val="22"/>
          <w:szCs w:val="22"/>
        </w:rPr>
        <w:t>(Figure 24)</w:t>
      </w:r>
      <w:r w:rsidRPr="00D05953">
        <w:rPr>
          <w:rFonts w:asciiTheme="minorHAnsi" w:eastAsia="Arial" w:hAnsiTheme="minorHAnsi" w:cs="Arial"/>
          <w:color w:val="262626"/>
          <w:sz w:val="22"/>
          <w:szCs w:val="22"/>
        </w:rPr>
        <w:t>. </w:t>
      </w:r>
    </w:p>
    <w:p w14:paraId="1CD089AB" w14:textId="073E2198" w:rsidR="0006572F" w:rsidRPr="00D05953" w:rsidRDefault="0006572F">
      <w:pPr>
        <w:jc w:val="both"/>
        <w:rPr>
          <w:rFonts w:asciiTheme="minorHAnsi" w:eastAsia="Arial" w:hAnsiTheme="minorHAnsi" w:cs="Arial"/>
          <w:b/>
          <w:color w:val="262626"/>
          <w:sz w:val="22"/>
          <w:szCs w:val="22"/>
        </w:rPr>
      </w:pPr>
    </w:p>
    <w:p w14:paraId="759B67BB" w14:textId="04A60A24" w:rsidR="0006572F" w:rsidRPr="00214F76" w:rsidRDefault="0006572F">
      <w:pPr>
        <w:jc w:val="both"/>
        <w:rPr>
          <w:rFonts w:asciiTheme="minorHAnsi" w:eastAsia="Arial" w:hAnsiTheme="minorHAnsi" w:cs="Arial"/>
          <w:b/>
          <w:i/>
          <w:color w:val="262626"/>
          <w:sz w:val="22"/>
          <w:szCs w:val="22"/>
        </w:rPr>
      </w:pPr>
      <w:r w:rsidRPr="00214F76">
        <w:rPr>
          <w:rFonts w:asciiTheme="minorHAnsi" w:eastAsia="Arial" w:hAnsiTheme="minorHAnsi" w:cs="Arial"/>
          <w:b/>
          <w:i/>
          <w:color w:val="262626"/>
          <w:sz w:val="22"/>
          <w:szCs w:val="22"/>
        </w:rPr>
        <w:t>VIDEO</w:t>
      </w:r>
    </w:p>
    <w:p w14:paraId="70DFB621" w14:textId="61095160" w:rsidR="0006572F" w:rsidRPr="00214F76" w:rsidRDefault="00214F76">
      <w:pPr>
        <w:jc w:val="both"/>
        <w:rPr>
          <w:rFonts w:asciiTheme="minorHAnsi" w:hAnsiTheme="minorHAnsi"/>
          <w:sz w:val="22"/>
          <w:szCs w:val="22"/>
          <w:lang w:val="en-GB"/>
        </w:rPr>
      </w:pPr>
      <w:r w:rsidRPr="00214F76">
        <w:rPr>
          <w:rFonts w:asciiTheme="minorHAnsi" w:hAnsiTheme="minorHAnsi"/>
          <w:i/>
          <w:sz w:val="22"/>
          <w:szCs w:val="22"/>
          <w:lang w:val="en-GB"/>
        </w:rPr>
        <w:t>[</w:t>
      </w:r>
      <w:r w:rsidR="0006572F" w:rsidRPr="00214F76">
        <w:rPr>
          <w:rFonts w:asciiTheme="minorHAnsi" w:hAnsiTheme="minorHAnsi"/>
          <w:i/>
          <w:sz w:val="22"/>
          <w:szCs w:val="22"/>
          <w:lang w:val="en-GB"/>
        </w:rPr>
        <w:t>Figure 24 – Stratasys 3dPrinted Chair video</w:t>
      </w:r>
      <w:r w:rsidRPr="00214F76">
        <w:rPr>
          <w:rFonts w:asciiTheme="minorHAnsi" w:hAnsiTheme="minorHAnsi"/>
          <w:i/>
          <w:sz w:val="22"/>
          <w:szCs w:val="22"/>
          <w:lang w:val="en-GB"/>
        </w:rPr>
        <w:t xml:space="preserve"> </w:t>
      </w:r>
      <w:r w:rsidR="0006572F" w:rsidRPr="00214F76">
        <w:rPr>
          <w:rFonts w:asciiTheme="minorHAnsi" w:hAnsiTheme="minorHAnsi"/>
          <w:i/>
          <w:sz w:val="22"/>
          <w:szCs w:val="22"/>
          <w:lang w:val="en-GB"/>
        </w:rPr>
        <w:t>(Video Credit: Zaha Hadid Architects)</w:t>
      </w:r>
      <w:r w:rsidRPr="00214F76">
        <w:rPr>
          <w:rFonts w:asciiTheme="minorHAnsi" w:hAnsiTheme="minorHAnsi"/>
          <w:i/>
          <w:sz w:val="22"/>
          <w:szCs w:val="22"/>
          <w:lang w:val="en-GB"/>
        </w:rPr>
        <w:t>]</w:t>
      </w:r>
    </w:p>
    <w:p w14:paraId="074D477F" w14:textId="77777777" w:rsidR="00BE5AF5" w:rsidRPr="00D05953" w:rsidRDefault="00BE5AF5">
      <w:pPr>
        <w:jc w:val="both"/>
        <w:rPr>
          <w:rFonts w:asciiTheme="minorHAnsi" w:hAnsiTheme="minorHAnsi"/>
          <w:sz w:val="22"/>
          <w:szCs w:val="22"/>
        </w:rPr>
      </w:pPr>
    </w:p>
    <w:p w14:paraId="3ABC96B9"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Yeah</w:t>
      </w:r>
    </w:p>
    <w:p w14:paraId="6FEF0AE6" w14:textId="77777777" w:rsidR="00BE5AF5" w:rsidRPr="00D05953" w:rsidRDefault="00BE5AF5">
      <w:pPr>
        <w:jc w:val="both"/>
        <w:rPr>
          <w:rFonts w:asciiTheme="minorHAnsi" w:hAnsiTheme="minorHAnsi"/>
          <w:sz w:val="22"/>
          <w:szCs w:val="22"/>
        </w:rPr>
      </w:pPr>
    </w:p>
    <w:p w14:paraId="408215A3" w14:textId="389A8C1D" w:rsidR="00BE5AF5" w:rsidRPr="00D05953" w:rsidRDefault="00D65FFB">
      <w:pPr>
        <w:jc w:val="both"/>
        <w:rPr>
          <w:rFonts w:asciiTheme="minorHAnsi" w:hAnsiTheme="minorHAnsi"/>
          <w:sz w:val="22"/>
          <w:szCs w:val="22"/>
        </w:rPr>
      </w:pP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So</w:t>
      </w:r>
      <w:r w:rsidR="00E63DC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they were also willing to do that, right, so that also comes from the fabricator, or in this case Stratasys, to push the research to understand better how it can be done better. </w:t>
      </w:r>
    </w:p>
    <w:p w14:paraId="5984E043" w14:textId="77777777" w:rsidR="00BE5AF5" w:rsidRPr="00D05953" w:rsidRDefault="00BE5AF5">
      <w:pPr>
        <w:jc w:val="both"/>
        <w:rPr>
          <w:rFonts w:asciiTheme="minorHAnsi" w:hAnsiTheme="minorHAnsi"/>
          <w:sz w:val="22"/>
          <w:szCs w:val="22"/>
        </w:rPr>
      </w:pPr>
    </w:p>
    <w:p w14:paraId="599C4035" w14:textId="6F5FE675"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47:14</w:t>
      </w:r>
      <w:r w:rsidRPr="00D05953">
        <w:rPr>
          <w:rFonts w:asciiTheme="minorHAnsi" w:eastAsia="Arial" w:hAnsiTheme="minorHAnsi" w:cs="Arial"/>
          <w:color w:val="262626"/>
          <w:sz w:val="22"/>
          <w:szCs w:val="22"/>
        </w:rPr>
        <w:t> </w:t>
      </w:r>
      <w:r w:rsidR="00966CC4" w:rsidRPr="00D05953">
        <w:rPr>
          <w:rFonts w:asciiTheme="minorHAnsi" w:eastAsia="Arial" w:hAnsiTheme="minorHAnsi" w:cs="Arial"/>
          <w:color w:val="262626"/>
          <w:sz w:val="22"/>
          <w:szCs w:val="22"/>
        </w:rPr>
        <w:t>MM</w:t>
      </w:r>
      <w:r w:rsidR="00E63DCA" w:rsidRPr="00D05953">
        <w:rPr>
          <w:rFonts w:asciiTheme="minorHAnsi" w:eastAsia="Arial" w:hAnsiTheme="minorHAnsi" w:cs="Arial"/>
          <w:color w:val="262626"/>
          <w:sz w:val="22"/>
          <w:szCs w:val="22"/>
        </w:rPr>
        <w:t>:</w:t>
      </w:r>
      <w:r w:rsidR="00966CC4"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And so</w:t>
      </w:r>
      <w:r w:rsid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 use different scales </w:t>
      </w:r>
      <w:proofErr w:type="gramStart"/>
      <w:r w:rsidRPr="00D05953">
        <w:rPr>
          <w:rFonts w:asciiTheme="minorHAnsi" w:eastAsia="Arial" w:hAnsiTheme="minorHAnsi" w:cs="Arial"/>
          <w:color w:val="262626"/>
          <w:sz w:val="22"/>
          <w:szCs w:val="22"/>
        </w:rPr>
        <w:t>is</w:t>
      </w:r>
      <w:proofErr w:type="gramEnd"/>
      <w:r w:rsidRPr="00D05953">
        <w:rPr>
          <w:rFonts w:asciiTheme="minorHAnsi" w:eastAsia="Arial" w:hAnsiTheme="minorHAnsi" w:cs="Arial"/>
          <w:color w:val="262626"/>
          <w:sz w:val="22"/>
          <w:szCs w:val="22"/>
        </w:rPr>
        <w:t xml:space="preserve"> to see which one would be more effective or how to do guys use scales in terms of your model-making?</w:t>
      </w:r>
    </w:p>
    <w:p w14:paraId="5A58113C" w14:textId="77777777" w:rsidR="00BE5AF5" w:rsidRPr="00D05953" w:rsidRDefault="00BE5AF5">
      <w:pPr>
        <w:jc w:val="both"/>
        <w:rPr>
          <w:rFonts w:asciiTheme="minorHAnsi" w:hAnsiTheme="minorHAnsi"/>
          <w:sz w:val="22"/>
          <w:szCs w:val="22"/>
        </w:rPr>
      </w:pPr>
    </w:p>
    <w:p w14:paraId="24B93E6C" w14:textId="4B75F632" w:rsidR="0006572F"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b/>
          <w:color w:val="262626"/>
          <w:sz w:val="22"/>
          <w:szCs w:val="22"/>
        </w:rPr>
        <w:lastRenderedPageBreak/>
        <w:t>VB:</w:t>
      </w:r>
      <w:r w:rsidRPr="00D05953">
        <w:rPr>
          <w:rFonts w:asciiTheme="minorHAnsi" w:eastAsia="Arial" w:hAnsiTheme="minorHAnsi" w:cs="Arial"/>
          <w:color w:val="262626"/>
          <w:sz w:val="22"/>
          <w:szCs w:val="22"/>
        </w:rPr>
        <w:t xml:space="preserve"> It depends on what we are exploring</w:t>
      </w:r>
      <w:r w:rsidR="006E23B0" w:rsidRPr="00D05953">
        <w:rPr>
          <w:rFonts w:asciiTheme="minorHAnsi" w:eastAsia="Arial" w:hAnsiTheme="minorHAnsi" w:cs="Arial"/>
          <w:color w:val="262626"/>
          <w:sz w:val="22"/>
          <w:szCs w:val="22"/>
        </w:rPr>
        <w:t xml:space="preserve">. So, for example, </w:t>
      </w:r>
      <w:r w:rsidRPr="00D05953">
        <w:rPr>
          <w:rFonts w:asciiTheme="minorHAnsi" w:eastAsia="Arial" w:hAnsiTheme="minorHAnsi" w:cs="Arial"/>
          <w:color w:val="262626"/>
          <w:sz w:val="22"/>
          <w:szCs w:val="22"/>
        </w:rPr>
        <w:t>of the Science Museum on</w:t>
      </w:r>
      <w:r w:rsidR="006E23B0" w:rsidRPr="00D05953">
        <w:rPr>
          <w:rFonts w:asciiTheme="minorHAnsi" w:eastAsia="Arial" w:hAnsiTheme="minorHAnsi" w:cs="Arial"/>
          <w:color w:val="262626"/>
          <w:sz w:val="22"/>
          <w:szCs w:val="22"/>
        </w:rPr>
        <w:t>e, just</w:t>
      </w:r>
      <w:r w:rsidRPr="00D05953">
        <w:rPr>
          <w:rFonts w:asciiTheme="minorHAnsi" w:eastAsia="Arial" w:hAnsiTheme="minorHAnsi" w:cs="Arial"/>
          <w:color w:val="262626"/>
          <w:sz w:val="22"/>
          <w:szCs w:val="22"/>
        </w:rPr>
        <w:t xml:space="preserve"> because it was a physically </w:t>
      </w:r>
      <w:proofErr w:type="spellStart"/>
      <w:r w:rsidRPr="00D05953">
        <w:rPr>
          <w:rFonts w:asciiTheme="minorHAnsi" w:eastAsia="Arial" w:hAnsiTheme="minorHAnsi" w:cs="Arial"/>
          <w:color w:val="262626"/>
          <w:sz w:val="22"/>
          <w:szCs w:val="22"/>
        </w:rPr>
        <w:t>handleable</w:t>
      </w:r>
      <w:proofErr w:type="spellEnd"/>
      <w:r w:rsidRPr="00D05953">
        <w:rPr>
          <w:rFonts w:asciiTheme="minorHAnsi" w:eastAsia="Arial" w:hAnsiTheme="minorHAnsi" w:cs="Arial"/>
          <w:color w:val="262626"/>
          <w:sz w:val="22"/>
          <w:szCs w:val="22"/>
        </w:rPr>
        <w:t xml:space="preserve"> scale</w:t>
      </w:r>
      <w:r w:rsidR="006E23B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r w:rsidR="006E23B0" w:rsidRPr="00D05953">
        <w:rPr>
          <w:rFonts w:asciiTheme="minorHAnsi" w:eastAsia="Arial" w:hAnsiTheme="minorHAnsi" w:cs="Arial"/>
          <w:color w:val="262626"/>
          <w:sz w:val="22"/>
          <w:szCs w:val="22"/>
        </w:rPr>
        <w:t>B</w:t>
      </w:r>
      <w:r w:rsidRPr="00D05953">
        <w:rPr>
          <w:rFonts w:asciiTheme="minorHAnsi" w:eastAsia="Arial" w:hAnsiTheme="minorHAnsi" w:cs="Arial"/>
          <w:color w:val="262626"/>
          <w:sz w:val="22"/>
          <w:szCs w:val="22"/>
        </w:rPr>
        <w:t xml:space="preserve">ut for the chair the different scales </w:t>
      </w:r>
      <w:proofErr w:type="gramStart"/>
      <w:r w:rsidRPr="00D05953">
        <w:rPr>
          <w:rFonts w:asciiTheme="minorHAnsi" w:eastAsia="Arial" w:hAnsiTheme="minorHAnsi" w:cs="Arial"/>
          <w:color w:val="262626"/>
          <w:sz w:val="22"/>
          <w:szCs w:val="22"/>
        </w:rPr>
        <w:t>was</w:t>
      </w:r>
      <w:proofErr w:type="gramEnd"/>
      <w:r w:rsidRPr="00D05953">
        <w:rPr>
          <w:rFonts w:asciiTheme="minorHAnsi" w:eastAsia="Arial" w:hAnsiTheme="minorHAnsi" w:cs="Arial"/>
          <w:color w:val="262626"/>
          <w:sz w:val="22"/>
          <w:szCs w:val="22"/>
        </w:rPr>
        <w:t xml:space="preserve"> also</w:t>
      </w:r>
      <w:r w:rsidR="000F1D64" w:rsidRPr="00D05953">
        <w:rPr>
          <w:rFonts w:asciiTheme="minorHAnsi" w:eastAsia="Arial" w:hAnsiTheme="minorHAnsi" w:cs="Arial"/>
          <w:color w:val="262626"/>
          <w:sz w:val="22"/>
          <w:szCs w:val="22"/>
        </w:rPr>
        <w:t xml:space="preserve"> based on</w:t>
      </w:r>
      <w:r w:rsidRPr="00D05953">
        <w:rPr>
          <w:rFonts w:asciiTheme="minorHAnsi" w:eastAsia="Arial" w:hAnsiTheme="minorHAnsi" w:cs="Arial"/>
          <w:color w:val="262626"/>
          <w:sz w:val="22"/>
          <w:szCs w:val="22"/>
        </w:rPr>
        <w:t xml:space="preserve"> the time we had to print, because printing </w:t>
      </w:r>
      <w:r w:rsidR="006E23B0" w:rsidRPr="00D05953">
        <w:rPr>
          <w:rFonts w:asciiTheme="minorHAnsi" w:eastAsia="Arial" w:hAnsiTheme="minorHAnsi" w:cs="Arial"/>
          <w:color w:val="262626"/>
          <w:sz w:val="22"/>
          <w:szCs w:val="22"/>
        </w:rPr>
        <w:t>takes</w:t>
      </w:r>
      <w:r w:rsidRPr="00D05953">
        <w:rPr>
          <w:rFonts w:asciiTheme="minorHAnsi" w:eastAsia="Arial" w:hAnsiTheme="minorHAnsi" w:cs="Arial"/>
          <w:color w:val="262626"/>
          <w:sz w:val="22"/>
          <w:szCs w:val="22"/>
        </w:rPr>
        <w:t xml:space="preserve"> quite a bit of time at the time it was done, in 2014 the first time. </w:t>
      </w:r>
      <w:proofErr w:type="gramStart"/>
      <w:r w:rsidRPr="00D05953">
        <w:rPr>
          <w:rFonts w:asciiTheme="minorHAnsi" w:eastAsia="Arial" w:hAnsiTheme="minorHAnsi" w:cs="Arial"/>
          <w:color w:val="262626"/>
          <w:sz w:val="22"/>
          <w:szCs w:val="22"/>
        </w:rPr>
        <w:t>And also</w:t>
      </w:r>
      <w:proofErr w:type="gramEnd"/>
      <w:r w:rsidR="006E23B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it was </w:t>
      </w:r>
      <w:r w:rsidR="000F1D64" w:rsidRPr="00D05953">
        <w:rPr>
          <w:rFonts w:asciiTheme="minorHAnsi" w:eastAsia="Arial" w:hAnsiTheme="minorHAnsi" w:cs="Arial"/>
          <w:color w:val="262626"/>
          <w:sz w:val="22"/>
          <w:szCs w:val="22"/>
        </w:rPr>
        <w:t xml:space="preserve">decided based on </w:t>
      </w:r>
      <w:r w:rsidRPr="00D05953">
        <w:rPr>
          <w:rFonts w:asciiTheme="minorHAnsi" w:eastAsia="Arial" w:hAnsiTheme="minorHAnsi" w:cs="Arial"/>
          <w:color w:val="262626"/>
          <w:sz w:val="22"/>
          <w:szCs w:val="22"/>
        </w:rPr>
        <w:t xml:space="preserve">the print </w:t>
      </w:r>
      <w:r w:rsidR="003F2550" w:rsidRPr="00D05953">
        <w:rPr>
          <w:rFonts w:asciiTheme="minorHAnsi" w:eastAsia="Arial" w:hAnsiTheme="minorHAnsi" w:cs="Arial"/>
          <w:color w:val="262626"/>
          <w:sz w:val="22"/>
          <w:szCs w:val="22"/>
        </w:rPr>
        <w:t>bed</w:t>
      </w:r>
      <w:r w:rsidRPr="00D05953">
        <w:rPr>
          <w:rFonts w:asciiTheme="minorHAnsi" w:eastAsia="Arial" w:hAnsiTheme="minorHAnsi" w:cs="Arial"/>
          <w:color w:val="262626"/>
          <w:sz w:val="22"/>
          <w:szCs w:val="22"/>
        </w:rPr>
        <w:t xml:space="preserve"> size</w:t>
      </w:r>
      <w:r w:rsidR="006E23B0" w:rsidRPr="00D05953">
        <w:rPr>
          <w:rFonts w:asciiTheme="minorHAnsi" w:eastAsia="Arial" w:hAnsiTheme="minorHAnsi" w:cs="Arial"/>
          <w:color w:val="262626"/>
          <w:sz w:val="22"/>
          <w:szCs w:val="22"/>
        </w:rPr>
        <w:t>. S</w:t>
      </w:r>
      <w:r w:rsidRPr="00D05953">
        <w:rPr>
          <w:rFonts w:asciiTheme="minorHAnsi" w:eastAsia="Arial" w:hAnsiTheme="minorHAnsi" w:cs="Arial"/>
          <w:color w:val="262626"/>
          <w:sz w:val="22"/>
          <w:szCs w:val="22"/>
        </w:rPr>
        <w:t>o</w:t>
      </w:r>
      <w:r w:rsidR="006E23B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if you wanted to do it in one shot, one is to two scale which can be done if you have more time and one is to one scale. So also</w:t>
      </w:r>
      <w:r w:rsidR="006E23B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r w:rsidR="000F1D64" w:rsidRPr="00D05953">
        <w:rPr>
          <w:rFonts w:asciiTheme="minorHAnsi" w:eastAsia="Arial" w:hAnsiTheme="minorHAnsi" w:cs="Arial"/>
          <w:color w:val="262626"/>
          <w:sz w:val="22"/>
          <w:szCs w:val="22"/>
        </w:rPr>
        <w:t>split/slice</w:t>
      </w:r>
      <w:r w:rsidRPr="00D05953">
        <w:rPr>
          <w:rFonts w:asciiTheme="minorHAnsi" w:eastAsia="Arial" w:hAnsiTheme="minorHAnsi" w:cs="Arial"/>
          <w:color w:val="262626"/>
          <w:sz w:val="22"/>
          <w:szCs w:val="22"/>
        </w:rPr>
        <w:t xml:space="preserve"> up of the geometry, </w:t>
      </w:r>
      <w:r w:rsidR="006E23B0" w:rsidRPr="00D05953">
        <w:rPr>
          <w:rFonts w:asciiTheme="minorHAnsi" w:eastAsia="Arial" w:hAnsiTheme="minorHAnsi" w:cs="Arial"/>
          <w:color w:val="262626"/>
          <w:sz w:val="22"/>
          <w:szCs w:val="22"/>
        </w:rPr>
        <w:t xml:space="preserve">so we had, </w:t>
      </w:r>
      <w:r w:rsidRPr="00D05953">
        <w:rPr>
          <w:rFonts w:asciiTheme="minorHAnsi" w:eastAsia="Arial" w:hAnsiTheme="minorHAnsi" w:cs="Arial"/>
          <w:color w:val="262626"/>
          <w:sz w:val="22"/>
          <w:szCs w:val="22"/>
        </w:rPr>
        <w:t xml:space="preserve">there was an exhibition coming up in two or three </w:t>
      </w:r>
      <w:r w:rsidR="00D05953" w:rsidRPr="00D05953">
        <w:rPr>
          <w:rFonts w:asciiTheme="minorHAnsi" w:eastAsia="Arial" w:hAnsiTheme="minorHAnsi" w:cs="Arial"/>
          <w:color w:val="262626"/>
          <w:sz w:val="22"/>
          <w:szCs w:val="22"/>
        </w:rPr>
        <w:t>weeks,</w:t>
      </w:r>
      <w:r w:rsidRPr="00D05953">
        <w:rPr>
          <w:rFonts w:asciiTheme="minorHAnsi" w:eastAsia="Arial" w:hAnsiTheme="minorHAnsi" w:cs="Arial"/>
          <w:color w:val="262626"/>
          <w:sz w:val="22"/>
          <w:szCs w:val="22"/>
        </w:rPr>
        <w:t xml:space="preserve"> so they had to split the geometry </w:t>
      </w:r>
      <w:r w:rsidR="006E23B0" w:rsidRPr="00D05953">
        <w:rPr>
          <w:rFonts w:asciiTheme="minorHAnsi" w:eastAsia="Arial" w:hAnsiTheme="minorHAnsi" w:cs="Arial"/>
          <w:color w:val="262626"/>
          <w:sz w:val="22"/>
          <w:szCs w:val="22"/>
        </w:rPr>
        <w:t>in</w:t>
      </w:r>
      <w:r w:rsidRPr="00D05953">
        <w:rPr>
          <w:rFonts w:asciiTheme="minorHAnsi" w:eastAsia="Arial" w:hAnsiTheme="minorHAnsi" w:cs="Arial"/>
          <w:color w:val="262626"/>
          <w:sz w:val="22"/>
          <w:szCs w:val="22"/>
        </w:rPr>
        <w:t>to twenty different parts and it was all printed in different parts of the world and</w:t>
      </w:r>
      <w:r w:rsidR="006E23B0" w:rsidRPr="00D05953">
        <w:rPr>
          <w:rFonts w:asciiTheme="minorHAnsi" w:eastAsia="Arial" w:hAnsiTheme="minorHAnsi" w:cs="Arial"/>
          <w:color w:val="262626"/>
          <w:sz w:val="22"/>
          <w:szCs w:val="22"/>
        </w:rPr>
        <w:t xml:space="preserve"> then</w:t>
      </w:r>
      <w:r w:rsidRPr="00D05953">
        <w:rPr>
          <w:rFonts w:asciiTheme="minorHAnsi" w:eastAsia="Arial" w:hAnsiTheme="minorHAnsi" w:cs="Arial"/>
          <w:color w:val="262626"/>
          <w:sz w:val="22"/>
          <w:szCs w:val="22"/>
        </w:rPr>
        <w:t xml:space="preserve"> it came to </w:t>
      </w:r>
      <w:r w:rsidR="006E23B0" w:rsidRPr="00D05953">
        <w:rPr>
          <w:rFonts w:asciiTheme="minorHAnsi" w:eastAsia="Arial" w:hAnsiTheme="minorHAnsi" w:cs="Arial"/>
          <w:color w:val="262626"/>
          <w:sz w:val="22"/>
          <w:szCs w:val="22"/>
        </w:rPr>
        <w:t xml:space="preserve">the </w:t>
      </w:r>
      <w:r w:rsidRPr="00D05953">
        <w:rPr>
          <w:rFonts w:asciiTheme="minorHAnsi" w:eastAsia="Arial" w:hAnsiTheme="minorHAnsi" w:cs="Arial"/>
          <w:color w:val="262626"/>
          <w:sz w:val="22"/>
          <w:szCs w:val="22"/>
        </w:rPr>
        <w:t>U.S and then it was assembled</w:t>
      </w:r>
      <w:r w:rsidR="00E63DCA" w:rsidRPr="00D05953">
        <w:rPr>
          <w:rFonts w:asciiTheme="minorHAnsi" w:eastAsia="Arial" w:hAnsiTheme="minorHAnsi" w:cs="Arial"/>
          <w:color w:val="262626"/>
          <w:sz w:val="22"/>
          <w:szCs w:val="22"/>
        </w:rPr>
        <w:t xml:space="preserve"> </w:t>
      </w:r>
      <w:r w:rsidR="00291F4A" w:rsidRPr="00D05953">
        <w:rPr>
          <w:rFonts w:asciiTheme="minorHAnsi" w:eastAsia="Arial" w:hAnsiTheme="minorHAnsi" w:cs="Arial"/>
          <w:color w:val="262626"/>
          <w:sz w:val="22"/>
          <w:szCs w:val="22"/>
        </w:rPr>
        <w:t>(Figure 25)</w:t>
      </w:r>
      <w:r w:rsidRPr="00D05953">
        <w:rPr>
          <w:rFonts w:asciiTheme="minorHAnsi" w:eastAsia="Arial" w:hAnsiTheme="minorHAnsi" w:cs="Arial"/>
          <w:color w:val="262626"/>
          <w:sz w:val="22"/>
          <w:szCs w:val="22"/>
        </w:rPr>
        <w:t xml:space="preserve">. </w:t>
      </w:r>
    </w:p>
    <w:p w14:paraId="1C5232C9" w14:textId="77777777" w:rsidR="0006572F" w:rsidRPr="00D05953" w:rsidRDefault="0006572F">
      <w:pPr>
        <w:jc w:val="both"/>
        <w:rPr>
          <w:rFonts w:asciiTheme="minorHAnsi" w:eastAsia="Arial" w:hAnsiTheme="minorHAnsi" w:cs="Arial"/>
          <w:color w:val="262626"/>
          <w:sz w:val="22"/>
          <w:szCs w:val="22"/>
        </w:rPr>
      </w:pPr>
    </w:p>
    <w:p w14:paraId="11CE3D76" w14:textId="263D0BAA" w:rsidR="0006572F" w:rsidRPr="00D05953" w:rsidRDefault="0006572F">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25320683" wp14:editId="3A7499CC">
            <wp:extent cx="2143125" cy="1693614"/>
            <wp:effectExtent l="0" t="0" r="0" b="1905"/>
            <wp:docPr id="33" name="Picture 33" descr="N:\RES\DEPSHARE\Architectural Models Network\Digital\Oral History Project\CODE\Figures\25_Stratasys_3Drint_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RES\DEPSHARE\Architectural Models Network\Digital\Oral History Project\CODE\Figures\25_Stratasys_3Drint_part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45062" cy="1695145"/>
                    </a:xfrm>
                    <a:prstGeom prst="rect">
                      <a:avLst/>
                    </a:prstGeom>
                    <a:noFill/>
                    <a:ln>
                      <a:noFill/>
                    </a:ln>
                  </pic:spPr>
                </pic:pic>
              </a:graphicData>
            </a:graphic>
          </wp:inline>
        </w:drawing>
      </w:r>
    </w:p>
    <w:p w14:paraId="3F598519" w14:textId="77777777" w:rsidR="00A542A7" w:rsidRPr="00D05953" w:rsidRDefault="00A542A7">
      <w:pPr>
        <w:jc w:val="both"/>
        <w:rPr>
          <w:rFonts w:asciiTheme="minorHAnsi" w:eastAsia="Arial" w:hAnsiTheme="minorHAnsi" w:cs="Arial"/>
          <w:color w:val="262626"/>
          <w:sz w:val="22"/>
          <w:szCs w:val="22"/>
          <w:lang w:val="en-GB"/>
        </w:rPr>
      </w:pPr>
      <w:r w:rsidRPr="00D05953">
        <w:rPr>
          <w:rFonts w:asciiTheme="minorHAnsi" w:hAnsiTheme="minorHAnsi"/>
          <w:noProof/>
          <w:sz w:val="22"/>
          <w:szCs w:val="22"/>
        </w:rPr>
        <w:drawing>
          <wp:inline distT="0" distB="0" distL="0" distR="0" wp14:anchorId="76D4F2C5" wp14:editId="0215A7A5">
            <wp:extent cx="3028950" cy="142691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890" t="18621" r="12774" b="10745"/>
                    <a:stretch/>
                  </pic:blipFill>
                  <pic:spPr bwMode="auto">
                    <a:xfrm>
                      <a:off x="0" y="0"/>
                      <a:ext cx="3044309" cy="1434150"/>
                    </a:xfrm>
                    <a:prstGeom prst="rect">
                      <a:avLst/>
                    </a:prstGeom>
                    <a:ln>
                      <a:noFill/>
                    </a:ln>
                    <a:extLst>
                      <a:ext uri="{53640926-AAD7-44D8-BBD7-CCE9431645EC}">
                        <a14:shadowObscured xmlns:a14="http://schemas.microsoft.com/office/drawing/2010/main"/>
                      </a:ext>
                    </a:extLst>
                  </pic:spPr>
                </pic:pic>
              </a:graphicData>
            </a:graphic>
          </wp:inline>
        </w:drawing>
      </w:r>
      <w:r w:rsidRPr="00D05953">
        <w:rPr>
          <w:rFonts w:asciiTheme="minorHAnsi" w:eastAsia="Arial" w:hAnsiTheme="minorHAnsi" w:cs="Arial"/>
          <w:color w:val="262626"/>
          <w:sz w:val="22"/>
          <w:szCs w:val="22"/>
          <w:lang w:val="en-GB"/>
        </w:rPr>
        <w:t xml:space="preserve"> </w:t>
      </w:r>
    </w:p>
    <w:p w14:paraId="0EF54975" w14:textId="13CD2036" w:rsidR="0006572F" w:rsidRPr="00214F76" w:rsidRDefault="0006572F">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[Figure 25 – Stratasys geometry parts and 3dprinting parts statistics (Image Credit: Zaha Hadid Architects)]</w:t>
      </w:r>
    </w:p>
    <w:p w14:paraId="44EF2EA0" w14:textId="77777777" w:rsidR="0006572F" w:rsidRPr="00D05953" w:rsidRDefault="0006572F">
      <w:pPr>
        <w:jc w:val="both"/>
        <w:rPr>
          <w:rFonts w:asciiTheme="minorHAnsi" w:eastAsia="Arial" w:hAnsiTheme="minorHAnsi" w:cs="Arial"/>
          <w:color w:val="262626"/>
          <w:sz w:val="22"/>
          <w:szCs w:val="22"/>
        </w:rPr>
      </w:pPr>
    </w:p>
    <w:p w14:paraId="7F9A1EC8" w14:textId="187313E0"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So</w:t>
      </w:r>
      <w:r w:rsidR="006E23B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there were limitations in splitting that, because the splitting was </w:t>
      </w:r>
      <w:r w:rsidR="006E23B0" w:rsidRPr="00D05953">
        <w:rPr>
          <w:rFonts w:asciiTheme="minorHAnsi" w:eastAsia="Arial" w:hAnsiTheme="minorHAnsi" w:cs="Arial"/>
          <w:color w:val="262626"/>
          <w:sz w:val="22"/>
          <w:szCs w:val="22"/>
        </w:rPr>
        <w:t xml:space="preserve">not </w:t>
      </w:r>
      <w:r w:rsidRPr="00D05953">
        <w:rPr>
          <w:rFonts w:asciiTheme="minorHAnsi" w:eastAsia="Arial" w:hAnsiTheme="minorHAnsi" w:cs="Arial"/>
          <w:color w:val="262626"/>
          <w:sz w:val="22"/>
          <w:szCs w:val="22"/>
        </w:rPr>
        <w:t xml:space="preserve">considered in the design process. There </w:t>
      </w:r>
      <w:r w:rsidR="006E23B0" w:rsidRPr="00D05953">
        <w:rPr>
          <w:rFonts w:asciiTheme="minorHAnsi" w:eastAsia="Arial" w:hAnsiTheme="minorHAnsi" w:cs="Arial"/>
          <w:color w:val="262626"/>
          <w:sz w:val="22"/>
          <w:szCs w:val="22"/>
        </w:rPr>
        <w:t>was a way,</w:t>
      </w:r>
      <w:r w:rsidRPr="00D05953">
        <w:rPr>
          <w:rFonts w:asciiTheme="minorHAnsi" w:eastAsia="Arial" w:hAnsiTheme="minorHAnsi" w:cs="Arial"/>
          <w:color w:val="262626"/>
          <w:sz w:val="22"/>
          <w:szCs w:val="22"/>
        </w:rPr>
        <w:t xml:space="preserve"> difficulties in putting it back together because they were different </w:t>
      </w:r>
      <w:r w:rsidR="006E23B0" w:rsidRPr="00D05953">
        <w:rPr>
          <w:rFonts w:asciiTheme="minorHAnsi" w:eastAsia="Arial" w:hAnsiTheme="minorHAnsi" w:cs="Arial"/>
          <w:color w:val="262626"/>
          <w:sz w:val="22"/>
          <w:szCs w:val="22"/>
        </w:rPr>
        <w:t>tolerances because</w:t>
      </w:r>
      <w:r w:rsidRPr="00D05953">
        <w:rPr>
          <w:rFonts w:asciiTheme="minorHAnsi" w:eastAsia="Arial" w:hAnsiTheme="minorHAnsi" w:cs="Arial"/>
          <w:color w:val="262626"/>
          <w:sz w:val="22"/>
          <w:szCs w:val="22"/>
        </w:rPr>
        <w:t xml:space="preserve"> it was printed in different places and that's exactly why we wanted all of these constraints - so if it has to be split into 100 parts or 20 parts or 5 parts</w:t>
      </w:r>
      <w:r w:rsidR="006E23B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it should be considered at the design stage and that's why we keep telling even to the collaborator, </w:t>
      </w:r>
      <w:r w:rsidR="006E23B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OK if you want to split it then it needs to be done in a more</w:t>
      </w:r>
      <w:r w:rsidR="006E23B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 so we would design it in a different way if it has to be split. If it is done in two parts, it will be designed in a different way</w:t>
      </w:r>
      <w:r w:rsidR="006E23B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so that needs to be considered in the design itself.</w:t>
      </w:r>
    </w:p>
    <w:p w14:paraId="569BE5C0" w14:textId="47A22AC8" w:rsidR="00BE5AF5" w:rsidRPr="00D05953" w:rsidRDefault="00BE5AF5">
      <w:pPr>
        <w:jc w:val="both"/>
        <w:rPr>
          <w:rFonts w:asciiTheme="minorHAnsi" w:hAnsiTheme="minorHAnsi"/>
          <w:sz w:val="22"/>
          <w:szCs w:val="22"/>
        </w:rPr>
      </w:pPr>
    </w:p>
    <w:p w14:paraId="35C9E3C6"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49:04</w:t>
      </w:r>
      <w:r w:rsidRPr="00D05953">
        <w:rPr>
          <w:rFonts w:asciiTheme="minorHAnsi" w:eastAsia="Arial" w:hAnsiTheme="minorHAnsi" w:cs="Arial"/>
          <w:color w:val="262626"/>
          <w:sz w:val="22"/>
          <w:szCs w:val="22"/>
        </w:rPr>
        <w:t> MM: Of course</w:t>
      </w:r>
    </w:p>
    <w:p w14:paraId="1D33E16C" w14:textId="77777777" w:rsidR="00BE5AF5" w:rsidRPr="00D05953" w:rsidRDefault="00BE5AF5">
      <w:pPr>
        <w:jc w:val="both"/>
        <w:rPr>
          <w:rFonts w:asciiTheme="minorHAnsi" w:hAnsiTheme="minorHAnsi"/>
          <w:sz w:val="22"/>
          <w:szCs w:val="22"/>
        </w:rPr>
      </w:pPr>
    </w:p>
    <w:p w14:paraId="6A5BB271" w14:textId="4037CBD1" w:rsidR="00BE5AF5" w:rsidRPr="00D05953" w:rsidRDefault="00D65FFB">
      <w:pPr>
        <w:jc w:val="both"/>
        <w:rPr>
          <w:rFonts w:asciiTheme="minorHAnsi" w:hAnsiTheme="minorHAnsi"/>
          <w:sz w:val="22"/>
          <w:szCs w:val="22"/>
        </w:rPr>
      </w:pP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What's </w:t>
      </w:r>
      <w:proofErr w:type="gramStart"/>
      <w:r w:rsidRPr="00D05953">
        <w:rPr>
          <w:rFonts w:asciiTheme="minorHAnsi" w:eastAsia="Arial" w:hAnsiTheme="minorHAnsi" w:cs="Arial"/>
          <w:color w:val="262626"/>
          <w:sz w:val="22"/>
          <w:szCs w:val="22"/>
        </w:rPr>
        <w:t>really neat</w:t>
      </w:r>
      <w:proofErr w:type="gramEnd"/>
      <w:r w:rsidRPr="00D05953">
        <w:rPr>
          <w:rFonts w:asciiTheme="minorHAnsi" w:eastAsia="Arial" w:hAnsiTheme="minorHAnsi" w:cs="Arial"/>
          <w:color w:val="262626"/>
          <w:sz w:val="22"/>
          <w:szCs w:val="22"/>
        </w:rPr>
        <w:t xml:space="preserve"> about the number of parts in that sense is that model will always be tied to that particular fabrication and that particular time or the size of the beds. Now if you were to remake it, it would not have as many parts, it would have more because they could be bigger, or because the technology has advanced. So that as a </w:t>
      </w:r>
      <w:r w:rsidR="00015E2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model</w:t>
      </w:r>
      <w:r w:rsidR="00015E2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was </w:t>
      </w:r>
      <w:r w:rsidR="00015E2A"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its place in time is very specific</w:t>
      </w:r>
      <w:r w:rsidR="00015E2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and when we look back on things, that's how we use the </w:t>
      </w:r>
      <w:r w:rsidR="00015E2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models</w:t>
      </w:r>
      <w:r w:rsidR="00015E2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It</w:t>
      </w:r>
      <w:r w:rsidR="003F255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s to think about how their place in time was, how they were relevant for that period. And sometimes it</w:t>
      </w:r>
      <w:r w:rsidR="003F255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s not what they look like, but what they're trying to explore. And so</w:t>
      </w:r>
      <w:r w:rsidR="003F255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I'm glad that you pointed out the number of parts on that </w:t>
      </w:r>
      <w:r w:rsidR="00015E2A" w:rsidRPr="00D05953">
        <w:rPr>
          <w:rFonts w:asciiTheme="minorHAnsi" w:eastAsia="Arial" w:hAnsiTheme="minorHAnsi" w:cs="Arial"/>
          <w:i/>
          <w:color w:val="262626"/>
          <w:sz w:val="22"/>
          <w:szCs w:val="22"/>
        </w:rPr>
        <w:t>(Stratasys Chair)</w:t>
      </w:r>
      <w:r w:rsidR="00015E2A"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one because there were so many versions that had different ones because of that. </w:t>
      </w:r>
    </w:p>
    <w:p w14:paraId="5AD97A75" w14:textId="77777777" w:rsidR="00BE5AF5" w:rsidRPr="00D05953" w:rsidRDefault="00BE5AF5">
      <w:pPr>
        <w:jc w:val="both"/>
        <w:rPr>
          <w:rFonts w:asciiTheme="minorHAnsi" w:hAnsiTheme="minorHAnsi"/>
          <w:sz w:val="22"/>
          <w:szCs w:val="22"/>
        </w:rPr>
      </w:pPr>
    </w:p>
    <w:p w14:paraId="3514DA72" w14:textId="77777777" w:rsidR="0006572F"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Th</w:t>
      </w:r>
      <w:r w:rsidR="003F2550" w:rsidRPr="00D05953">
        <w:rPr>
          <w:rFonts w:asciiTheme="minorHAnsi" w:eastAsia="Arial" w:hAnsiTheme="minorHAnsi" w:cs="Arial"/>
          <w:color w:val="262626"/>
          <w:sz w:val="22"/>
          <w:szCs w:val="22"/>
        </w:rPr>
        <w:t>is one, th</w:t>
      </w:r>
      <w:r w:rsidRPr="00D05953">
        <w:rPr>
          <w:rFonts w:asciiTheme="minorHAnsi" w:eastAsia="Arial" w:hAnsiTheme="minorHAnsi" w:cs="Arial"/>
          <w:color w:val="262626"/>
          <w:sz w:val="22"/>
          <w:szCs w:val="22"/>
        </w:rPr>
        <w:t xml:space="preserve">e scale of this one is very much tied to </w:t>
      </w:r>
      <w:r w:rsidR="003F2550"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r w:rsidR="003F2550" w:rsidRPr="00D05953">
        <w:rPr>
          <w:rFonts w:asciiTheme="minorHAnsi" w:eastAsia="Arial" w:hAnsiTheme="minorHAnsi" w:cs="Arial"/>
          <w:color w:val="262626"/>
          <w:sz w:val="22"/>
          <w:szCs w:val="22"/>
        </w:rPr>
        <w:t xml:space="preserve">so, </w:t>
      </w:r>
      <w:r w:rsidR="00015E2A" w:rsidRPr="00D05953">
        <w:rPr>
          <w:rFonts w:asciiTheme="minorHAnsi" w:eastAsia="Arial" w:hAnsiTheme="minorHAnsi" w:cs="Arial"/>
          <w:b/>
          <w:bCs/>
          <w:color w:val="262626"/>
          <w:sz w:val="22"/>
          <w:szCs w:val="22"/>
        </w:rPr>
        <w:t xml:space="preserve">Thallus </w:t>
      </w:r>
      <w:r w:rsidRPr="00D05953">
        <w:rPr>
          <w:rFonts w:asciiTheme="minorHAnsi" w:eastAsia="Arial" w:hAnsiTheme="minorHAnsi" w:cs="Arial"/>
          <w:color w:val="262626"/>
          <w:sz w:val="22"/>
          <w:szCs w:val="22"/>
        </w:rPr>
        <w:t>was an experimental structure for Milan</w:t>
      </w:r>
      <w:r w:rsidR="003F2550"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and it was 3D printed</w:t>
      </w:r>
      <w:r w:rsidR="00E63DCA" w:rsidRPr="00D05953">
        <w:rPr>
          <w:rFonts w:asciiTheme="minorHAnsi" w:eastAsia="Arial" w:hAnsiTheme="minorHAnsi" w:cs="Arial"/>
          <w:color w:val="262626"/>
          <w:sz w:val="22"/>
          <w:szCs w:val="22"/>
        </w:rPr>
        <w:t xml:space="preserve"> </w:t>
      </w:r>
      <w:r w:rsidR="00024F99" w:rsidRPr="00D05953">
        <w:rPr>
          <w:rFonts w:asciiTheme="minorHAnsi" w:eastAsia="Arial" w:hAnsiTheme="minorHAnsi" w:cs="Arial"/>
          <w:color w:val="262626"/>
          <w:sz w:val="22"/>
          <w:szCs w:val="22"/>
        </w:rPr>
        <w:t>(Figure 26)</w:t>
      </w:r>
      <w:r w:rsidRPr="00D05953">
        <w:rPr>
          <w:rFonts w:asciiTheme="minorHAnsi" w:eastAsia="Arial" w:hAnsiTheme="minorHAnsi" w:cs="Arial"/>
          <w:color w:val="262626"/>
          <w:sz w:val="22"/>
          <w:szCs w:val="22"/>
        </w:rPr>
        <w:t xml:space="preserve">. </w:t>
      </w:r>
    </w:p>
    <w:p w14:paraId="6146408A" w14:textId="61CE2524" w:rsidR="0006572F" w:rsidRPr="00D05953" w:rsidRDefault="0006572F">
      <w:pPr>
        <w:jc w:val="both"/>
        <w:rPr>
          <w:rFonts w:asciiTheme="minorHAnsi" w:eastAsia="Arial" w:hAnsiTheme="minorHAnsi" w:cs="Arial"/>
          <w:color w:val="262626"/>
          <w:sz w:val="22"/>
          <w:szCs w:val="22"/>
        </w:rPr>
      </w:pPr>
    </w:p>
    <w:p w14:paraId="10D2AE04" w14:textId="77777777" w:rsidR="00A542A7" w:rsidRPr="00D05953" w:rsidRDefault="00A542A7" w:rsidP="0006572F">
      <w:pPr>
        <w:jc w:val="both"/>
        <w:rPr>
          <w:rFonts w:asciiTheme="minorHAnsi" w:eastAsia="Arial" w:hAnsiTheme="minorHAnsi" w:cs="Arial"/>
          <w:color w:val="262626"/>
          <w:sz w:val="22"/>
          <w:szCs w:val="22"/>
          <w:lang w:val="en-GB"/>
        </w:rPr>
      </w:pPr>
      <w:r w:rsidRPr="00D05953">
        <w:rPr>
          <w:rFonts w:asciiTheme="minorHAnsi" w:eastAsia="Arial" w:hAnsiTheme="minorHAnsi" w:cs="Arial"/>
          <w:noProof/>
          <w:color w:val="262626"/>
          <w:sz w:val="22"/>
          <w:szCs w:val="22"/>
          <w:lang w:val="en-GB"/>
        </w:rPr>
        <w:drawing>
          <wp:inline distT="0" distB="0" distL="0" distR="0" wp14:anchorId="0A40C5DE" wp14:editId="06B70BB8">
            <wp:extent cx="4684395" cy="1691587"/>
            <wp:effectExtent l="0" t="0" r="1905" b="4445"/>
            <wp:docPr id="35" name="Picture 35" descr="N:\RES\DEPSHARE\Architectural Models Network\Digital\Oral History Project\CODE\Figures\26_Thal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RES\DEPSHARE\Architectural Models Network\Digital\Oral History Project\CODE\Figures\26_Thallu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99143" cy="1696913"/>
                    </a:xfrm>
                    <a:prstGeom prst="rect">
                      <a:avLst/>
                    </a:prstGeom>
                    <a:noFill/>
                    <a:ln>
                      <a:noFill/>
                    </a:ln>
                  </pic:spPr>
                </pic:pic>
              </a:graphicData>
            </a:graphic>
          </wp:inline>
        </w:drawing>
      </w:r>
      <w:r w:rsidRPr="00D05953">
        <w:rPr>
          <w:rFonts w:asciiTheme="minorHAnsi" w:eastAsia="Arial" w:hAnsiTheme="minorHAnsi" w:cs="Arial"/>
          <w:color w:val="262626"/>
          <w:sz w:val="22"/>
          <w:szCs w:val="22"/>
          <w:lang w:val="en-GB"/>
        </w:rPr>
        <w:t xml:space="preserve"> </w:t>
      </w:r>
    </w:p>
    <w:p w14:paraId="563AD7C8" w14:textId="3749446C" w:rsidR="0006572F" w:rsidRPr="00214F76" w:rsidRDefault="0006572F" w:rsidP="0006572F">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[Figure 26 – Thallus general photo (Image Credit: Luke Hayes)]</w:t>
      </w:r>
    </w:p>
    <w:p w14:paraId="50F9DDFD" w14:textId="3262CA19" w:rsidR="0006572F" w:rsidRPr="00D05953" w:rsidRDefault="0006572F">
      <w:pPr>
        <w:jc w:val="both"/>
        <w:rPr>
          <w:rFonts w:asciiTheme="minorHAnsi" w:eastAsia="Arial" w:hAnsiTheme="minorHAnsi" w:cs="Arial"/>
          <w:color w:val="262626"/>
          <w:sz w:val="22"/>
          <w:szCs w:val="22"/>
        </w:rPr>
      </w:pPr>
    </w:p>
    <w:p w14:paraId="221ED2B2" w14:textId="0E68B217" w:rsidR="009A7993" w:rsidRPr="00D05953" w:rsidRDefault="003F2550">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It’s</w:t>
      </w:r>
      <w:r w:rsidR="00D65FFB" w:rsidRPr="00D05953">
        <w:rPr>
          <w:rFonts w:asciiTheme="minorHAnsi" w:eastAsia="Arial" w:hAnsiTheme="minorHAnsi" w:cs="Arial"/>
          <w:color w:val="262626"/>
          <w:sz w:val="22"/>
          <w:szCs w:val="22"/>
        </w:rPr>
        <w:t xml:space="preserve"> about a 7km strand of plastic that has been computed to be this giant sinuous banded structure and the edges are densified to make it </w:t>
      </w:r>
      <w:r w:rsidRPr="00D05953">
        <w:rPr>
          <w:rFonts w:asciiTheme="minorHAnsi" w:eastAsia="Arial" w:hAnsiTheme="minorHAnsi" w:cs="Arial"/>
          <w:color w:val="262626"/>
          <w:sz w:val="22"/>
          <w:szCs w:val="22"/>
        </w:rPr>
        <w:t xml:space="preserve">sort of </w:t>
      </w:r>
      <w:r w:rsidR="00D65FFB" w:rsidRPr="00D05953">
        <w:rPr>
          <w:rFonts w:asciiTheme="minorHAnsi" w:eastAsia="Arial" w:hAnsiTheme="minorHAnsi" w:cs="Arial"/>
          <w:color w:val="262626"/>
          <w:sz w:val="22"/>
          <w:szCs w:val="22"/>
        </w:rPr>
        <w:t>structurally relevant there, it</w:t>
      </w:r>
      <w:r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s banded up along the spine to give it additional stiffness and it has a weighted base to keep it because it is so light you could pick it up and walk around with it. And this is, again the size of this one was also tied to the time</w:t>
      </w:r>
      <w:r w:rsidRPr="00D05953">
        <w:rPr>
          <w:rFonts w:asciiTheme="minorHAnsi" w:eastAsia="Arial" w:hAnsiTheme="minorHAnsi" w:cs="Arial"/>
          <w:color w:val="262626"/>
          <w:sz w:val="22"/>
          <w:szCs w:val="22"/>
        </w:rPr>
        <w:t>, robotically</w:t>
      </w:r>
      <w:r w:rsidR="00D65FFB" w:rsidRPr="00D05953">
        <w:rPr>
          <w:rFonts w:asciiTheme="minorHAnsi" w:eastAsia="Arial" w:hAnsiTheme="minorHAnsi" w:cs="Arial"/>
          <w:color w:val="262626"/>
          <w:sz w:val="22"/>
          <w:szCs w:val="22"/>
        </w:rPr>
        <w:t xml:space="preserve">. The number of layers on this, we had wanted to be twice as many but because of the time allotted we sort of cut it down. And this was done with </w:t>
      </w:r>
      <w:r w:rsidRPr="00D05953">
        <w:rPr>
          <w:rFonts w:asciiTheme="minorHAnsi" w:eastAsia="Arial" w:hAnsiTheme="minorHAnsi" w:cs="Arial"/>
          <w:color w:val="262626"/>
          <w:sz w:val="22"/>
          <w:szCs w:val="22"/>
        </w:rPr>
        <w:t xml:space="preserve">a </w:t>
      </w:r>
      <w:r w:rsidR="00D65FFB" w:rsidRPr="00D05953">
        <w:rPr>
          <w:rFonts w:asciiTheme="minorHAnsi" w:eastAsia="Arial" w:hAnsiTheme="minorHAnsi" w:cs="Arial"/>
          <w:color w:val="262626"/>
          <w:sz w:val="22"/>
          <w:szCs w:val="22"/>
        </w:rPr>
        <w:t>robot</w:t>
      </w:r>
      <w:r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 xml:space="preserve"> so it was a lower resolution </w:t>
      </w:r>
      <w:r w:rsidRPr="00D05953">
        <w:rPr>
          <w:rFonts w:asciiTheme="minorHAnsi" w:eastAsia="Arial" w:hAnsiTheme="minorHAnsi" w:cs="Arial"/>
          <w:color w:val="262626"/>
          <w:sz w:val="22"/>
          <w:szCs w:val="22"/>
        </w:rPr>
        <w:t>than</w:t>
      </w:r>
      <w:r w:rsidR="00D65FFB" w:rsidRPr="00D05953">
        <w:rPr>
          <w:rFonts w:asciiTheme="minorHAnsi" w:eastAsia="Arial" w:hAnsiTheme="minorHAnsi" w:cs="Arial"/>
          <w:color w:val="262626"/>
          <w:sz w:val="22"/>
          <w:szCs w:val="22"/>
        </w:rPr>
        <w:t xml:space="preserve"> what </w:t>
      </w:r>
      <w:proofErr w:type="spellStart"/>
      <w:r w:rsidR="00D65FFB" w:rsidRPr="00D05953">
        <w:rPr>
          <w:rFonts w:asciiTheme="minorHAnsi" w:eastAsia="Arial" w:hAnsiTheme="minorHAnsi" w:cs="Arial"/>
          <w:color w:val="262626"/>
          <w:sz w:val="22"/>
          <w:szCs w:val="22"/>
        </w:rPr>
        <w:t>Vishu</w:t>
      </w:r>
      <w:proofErr w:type="spellEnd"/>
      <w:r w:rsidR="00D65FFB" w:rsidRPr="00D05953">
        <w:rPr>
          <w:rFonts w:asciiTheme="minorHAnsi" w:eastAsia="Arial" w:hAnsiTheme="minorHAnsi" w:cs="Arial"/>
          <w:color w:val="262626"/>
          <w:sz w:val="22"/>
          <w:szCs w:val="22"/>
        </w:rPr>
        <w:t xml:space="preserve"> mentioned with Stratasys. And so</w:t>
      </w:r>
      <w:r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 xml:space="preserve"> our ability to explore this was not just digitally with a</w:t>
      </w:r>
      <w:r w:rsidR="00903342" w:rsidRPr="00D05953">
        <w:rPr>
          <w:rFonts w:asciiTheme="minorHAnsi" w:eastAsia="Arial" w:hAnsiTheme="minorHAnsi" w:cs="Arial"/>
          <w:color w:val="262626"/>
          <w:sz w:val="22"/>
          <w:szCs w:val="22"/>
        </w:rPr>
        <w:t xml:space="preserve"> </w:t>
      </w:r>
      <w:r w:rsidR="00024F99" w:rsidRPr="00D05953">
        <w:rPr>
          <w:rFonts w:asciiTheme="minorHAnsi" w:eastAsia="Arial" w:hAnsiTheme="minorHAnsi" w:cs="Arial"/>
          <w:color w:val="262626"/>
          <w:sz w:val="22"/>
          <w:szCs w:val="22"/>
        </w:rPr>
        <w:t>pattern</w:t>
      </w:r>
      <w:r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 xml:space="preserve"> so we made a model that would simulate how we make this pattern</w:t>
      </w:r>
      <w:r w:rsidR="00E63DCA" w:rsidRPr="00D05953">
        <w:rPr>
          <w:rFonts w:asciiTheme="minorHAnsi" w:eastAsia="Arial" w:hAnsiTheme="minorHAnsi" w:cs="Arial"/>
          <w:color w:val="262626"/>
          <w:sz w:val="22"/>
          <w:szCs w:val="22"/>
        </w:rPr>
        <w:t xml:space="preserve"> </w:t>
      </w:r>
      <w:r w:rsidR="00024F99" w:rsidRPr="00D05953">
        <w:rPr>
          <w:rFonts w:asciiTheme="minorHAnsi" w:eastAsia="Arial" w:hAnsiTheme="minorHAnsi" w:cs="Arial"/>
          <w:color w:val="262626"/>
          <w:sz w:val="22"/>
          <w:szCs w:val="22"/>
        </w:rPr>
        <w:t>(Figure 27, 28, 29)</w:t>
      </w:r>
      <w:r w:rsidR="00D65FFB" w:rsidRPr="00D05953">
        <w:rPr>
          <w:rFonts w:asciiTheme="minorHAnsi" w:eastAsia="Arial" w:hAnsiTheme="minorHAnsi" w:cs="Arial"/>
          <w:color w:val="262626"/>
          <w:sz w:val="22"/>
          <w:szCs w:val="22"/>
        </w:rPr>
        <w:t>, and how we manipulate this pattern for structural purposes. And finally</w:t>
      </w:r>
      <w:r w:rsidR="00E63DCA"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 xml:space="preserve"> how we created this pattern in relevant increments that could be printed in a continuous </w:t>
      </w:r>
      <w:r w:rsidRPr="00D05953">
        <w:rPr>
          <w:rFonts w:asciiTheme="minorHAnsi" w:eastAsia="Arial" w:hAnsiTheme="minorHAnsi" w:cs="Arial"/>
          <w:color w:val="262626"/>
          <w:sz w:val="22"/>
          <w:szCs w:val="22"/>
        </w:rPr>
        <w:t>drone</w:t>
      </w:r>
      <w:r w:rsidR="00D65FFB" w:rsidRPr="00D05953">
        <w:rPr>
          <w:rFonts w:asciiTheme="minorHAnsi" w:eastAsia="Arial" w:hAnsiTheme="minorHAnsi" w:cs="Arial"/>
          <w:color w:val="262626"/>
          <w:sz w:val="22"/>
          <w:szCs w:val="22"/>
        </w:rPr>
        <w:t xml:space="preserve">. </w:t>
      </w:r>
    </w:p>
    <w:p w14:paraId="6184E855" w14:textId="06AE9B5D" w:rsidR="009A7993" w:rsidRPr="00D05953" w:rsidRDefault="009A7993">
      <w:pPr>
        <w:jc w:val="both"/>
        <w:rPr>
          <w:rFonts w:asciiTheme="minorHAnsi" w:eastAsia="Arial" w:hAnsiTheme="minorHAnsi" w:cs="Arial"/>
          <w:color w:val="262626"/>
          <w:sz w:val="22"/>
          <w:szCs w:val="22"/>
        </w:rPr>
      </w:pPr>
      <w:r w:rsidRPr="00D05953">
        <w:rPr>
          <w:rFonts w:asciiTheme="minorHAnsi" w:hAnsiTheme="minorHAnsi"/>
          <w:noProof/>
          <w:sz w:val="22"/>
          <w:szCs w:val="22"/>
        </w:rPr>
        <w:drawing>
          <wp:inline distT="0" distB="0" distL="0" distR="0" wp14:anchorId="738AFC90" wp14:editId="2F887A46">
            <wp:extent cx="3819525" cy="1611756"/>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973" t="23116" r="13857" b="15240"/>
                    <a:stretch/>
                  </pic:blipFill>
                  <pic:spPr bwMode="auto">
                    <a:xfrm>
                      <a:off x="0" y="0"/>
                      <a:ext cx="3821201" cy="1612463"/>
                    </a:xfrm>
                    <a:prstGeom prst="rect">
                      <a:avLst/>
                    </a:prstGeom>
                    <a:ln>
                      <a:noFill/>
                    </a:ln>
                    <a:extLst>
                      <a:ext uri="{53640926-AAD7-44D8-BBD7-CCE9431645EC}">
                        <a14:shadowObscured xmlns:a14="http://schemas.microsoft.com/office/drawing/2010/main"/>
                      </a:ext>
                    </a:extLst>
                  </pic:spPr>
                </pic:pic>
              </a:graphicData>
            </a:graphic>
          </wp:inline>
        </w:drawing>
      </w:r>
    </w:p>
    <w:p w14:paraId="17219375" w14:textId="7E22B87B" w:rsidR="0006572F" w:rsidRPr="00D05953" w:rsidRDefault="0006572F">
      <w:pPr>
        <w:jc w:val="both"/>
        <w:rPr>
          <w:rFonts w:asciiTheme="minorHAnsi" w:eastAsia="Arial" w:hAnsiTheme="minorHAnsi" w:cs="Arial"/>
          <w:color w:val="262626"/>
          <w:sz w:val="22"/>
          <w:szCs w:val="22"/>
        </w:rPr>
      </w:pPr>
    </w:p>
    <w:p w14:paraId="150C43BE" w14:textId="1D4E34B5" w:rsidR="0006572F" w:rsidRPr="00214F76" w:rsidRDefault="00214F76" w:rsidP="009A7993">
      <w:pPr>
        <w:jc w:val="both"/>
        <w:rPr>
          <w:rFonts w:asciiTheme="minorHAnsi" w:hAnsiTheme="minorHAnsi" w:cs="Arial"/>
          <w:i/>
          <w:sz w:val="22"/>
          <w:szCs w:val="22"/>
        </w:rPr>
      </w:pPr>
      <w:r>
        <w:rPr>
          <w:rFonts w:asciiTheme="minorHAnsi" w:hAnsiTheme="minorHAnsi" w:cs="Arial"/>
          <w:i/>
          <w:sz w:val="22"/>
          <w:szCs w:val="22"/>
        </w:rPr>
        <w:t>[</w:t>
      </w:r>
      <w:r w:rsidR="009A7993" w:rsidRPr="00214F76">
        <w:rPr>
          <w:rFonts w:asciiTheme="minorHAnsi" w:hAnsiTheme="minorHAnsi" w:cs="Arial"/>
          <w:i/>
          <w:sz w:val="22"/>
          <w:szCs w:val="22"/>
        </w:rPr>
        <w:t xml:space="preserve">Figure 27 </w:t>
      </w:r>
      <w:r>
        <w:rPr>
          <w:rFonts w:asciiTheme="minorHAnsi" w:hAnsiTheme="minorHAnsi" w:cs="Arial"/>
          <w:i/>
          <w:sz w:val="22"/>
          <w:szCs w:val="22"/>
        </w:rPr>
        <w:t xml:space="preserve">– </w:t>
      </w:r>
      <w:r w:rsidR="009A7993" w:rsidRPr="00214F76">
        <w:rPr>
          <w:rFonts w:asciiTheme="minorHAnsi" w:hAnsiTheme="minorHAnsi" w:cs="Arial"/>
          <w:i/>
          <w:sz w:val="22"/>
          <w:szCs w:val="22"/>
        </w:rPr>
        <w:t>Thallus pattern physical simulation model and digital simulation model equivalent (Image Credit: Zaha Hadid Architects)</w:t>
      </w:r>
      <w:r>
        <w:rPr>
          <w:rFonts w:asciiTheme="minorHAnsi" w:hAnsiTheme="minorHAnsi" w:cs="Arial"/>
          <w:i/>
          <w:sz w:val="22"/>
          <w:szCs w:val="22"/>
        </w:rPr>
        <w:t>]</w:t>
      </w:r>
    </w:p>
    <w:p w14:paraId="63A37F8B" w14:textId="563644C1" w:rsidR="009A7993" w:rsidRPr="00D05953" w:rsidRDefault="009A7993" w:rsidP="009A7993">
      <w:pPr>
        <w:jc w:val="both"/>
        <w:rPr>
          <w:rFonts w:asciiTheme="minorHAnsi" w:hAnsiTheme="minorHAnsi" w:cs="Arial"/>
          <w:sz w:val="22"/>
          <w:szCs w:val="22"/>
        </w:rPr>
      </w:pPr>
      <w:r w:rsidRPr="00D05953">
        <w:rPr>
          <w:rFonts w:asciiTheme="minorHAnsi" w:hAnsiTheme="minorHAnsi"/>
          <w:noProof/>
          <w:sz w:val="22"/>
          <w:szCs w:val="22"/>
        </w:rPr>
        <w:lastRenderedPageBreak/>
        <w:drawing>
          <wp:inline distT="0" distB="0" distL="0" distR="0" wp14:anchorId="49A54CBF" wp14:editId="33B23209">
            <wp:extent cx="2886075" cy="335857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4200" t="11558" r="34986" b="4003"/>
                    <a:stretch/>
                  </pic:blipFill>
                  <pic:spPr bwMode="auto">
                    <a:xfrm>
                      <a:off x="0" y="0"/>
                      <a:ext cx="2890220" cy="3363397"/>
                    </a:xfrm>
                    <a:prstGeom prst="rect">
                      <a:avLst/>
                    </a:prstGeom>
                    <a:ln>
                      <a:noFill/>
                    </a:ln>
                    <a:extLst>
                      <a:ext uri="{53640926-AAD7-44D8-BBD7-CCE9431645EC}">
                        <a14:shadowObscured xmlns:a14="http://schemas.microsoft.com/office/drawing/2010/main"/>
                      </a:ext>
                    </a:extLst>
                  </pic:spPr>
                </pic:pic>
              </a:graphicData>
            </a:graphic>
          </wp:inline>
        </w:drawing>
      </w:r>
    </w:p>
    <w:p w14:paraId="599736BD" w14:textId="42CC6CC8" w:rsidR="00BF3D00" w:rsidRPr="00D05953" w:rsidRDefault="00214F76" w:rsidP="00BF3D00">
      <w:pPr>
        <w:jc w:val="both"/>
        <w:rPr>
          <w:rFonts w:asciiTheme="minorHAnsi" w:hAnsiTheme="minorHAnsi" w:cs="Arial"/>
          <w:sz w:val="22"/>
          <w:szCs w:val="22"/>
          <w:lang w:val="en-GB"/>
        </w:rPr>
      </w:pPr>
      <w:r>
        <w:rPr>
          <w:rFonts w:asciiTheme="minorHAnsi" w:hAnsiTheme="minorHAnsi" w:cs="Arial"/>
          <w:sz w:val="22"/>
          <w:szCs w:val="22"/>
          <w:lang w:val="en-GB"/>
        </w:rPr>
        <w:t>[</w:t>
      </w:r>
      <w:r w:rsidR="00BF3D00" w:rsidRPr="00D05953">
        <w:rPr>
          <w:rFonts w:asciiTheme="minorHAnsi" w:hAnsiTheme="minorHAnsi" w:cs="Arial"/>
          <w:sz w:val="22"/>
          <w:szCs w:val="22"/>
          <w:lang w:val="en-GB"/>
        </w:rPr>
        <w:t xml:space="preserve">Figure 28 </w:t>
      </w:r>
      <w:r>
        <w:rPr>
          <w:rFonts w:asciiTheme="minorHAnsi" w:hAnsiTheme="minorHAnsi" w:cs="Arial"/>
          <w:sz w:val="22"/>
          <w:szCs w:val="22"/>
          <w:lang w:val="en-GB"/>
        </w:rPr>
        <w:t xml:space="preserve">– </w:t>
      </w:r>
      <w:r w:rsidR="00BF3D00" w:rsidRPr="00D05953">
        <w:rPr>
          <w:rFonts w:asciiTheme="minorHAnsi" w:hAnsiTheme="minorHAnsi" w:cs="Arial"/>
          <w:sz w:val="22"/>
          <w:szCs w:val="22"/>
          <w:lang w:val="en-GB"/>
        </w:rPr>
        <w:t xml:space="preserve">Thallus digital simulation model seeding parameters </w:t>
      </w:r>
      <w:r w:rsidR="00BF3D00" w:rsidRPr="00D05953">
        <w:rPr>
          <w:rFonts w:asciiTheme="minorHAnsi" w:hAnsiTheme="minorHAnsi" w:cs="Arial"/>
          <w:i/>
          <w:iCs/>
          <w:sz w:val="22"/>
          <w:szCs w:val="22"/>
          <w:lang w:val="en-GB"/>
        </w:rPr>
        <w:t>(Image Credit: Zaha Hadid Architects)</w:t>
      </w:r>
      <w:r>
        <w:rPr>
          <w:rFonts w:asciiTheme="minorHAnsi" w:hAnsiTheme="minorHAnsi" w:cs="Arial"/>
          <w:i/>
          <w:iCs/>
          <w:sz w:val="22"/>
          <w:szCs w:val="22"/>
          <w:lang w:val="en-GB"/>
        </w:rPr>
        <w:t>]</w:t>
      </w:r>
    </w:p>
    <w:p w14:paraId="7AF896DF" w14:textId="354874A1" w:rsidR="00BF3D00" w:rsidRPr="00D05953" w:rsidRDefault="00BF3D00" w:rsidP="009A7993">
      <w:pPr>
        <w:jc w:val="both"/>
        <w:rPr>
          <w:rFonts w:asciiTheme="minorHAnsi" w:hAnsiTheme="minorHAnsi" w:cs="Arial"/>
          <w:sz w:val="22"/>
          <w:szCs w:val="22"/>
        </w:rPr>
      </w:pPr>
      <w:r w:rsidRPr="00D05953">
        <w:rPr>
          <w:rFonts w:asciiTheme="minorHAnsi" w:hAnsiTheme="minorHAnsi"/>
          <w:noProof/>
          <w:sz w:val="22"/>
          <w:szCs w:val="22"/>
        </w:rPr>
        <w:drawing>
          <wp:inline distT="0" distB="0" distL="0" distR="0" wp14:anchorId="37AF0587" wp14:editId="1F44CF75">
            <wp:extent cx="4352925" cy="24384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792" t="12842" r="13676" b="4966"/>
                    <a:stretch/>
                  </pic:blipFill>
                  <pic:spPr bwMode="auto">
                    <a:xfrm>
                      <a:off x="0" y="0"/>
                      <a:ext cx="4352925" cy="2438400"/>
                    </a:xfrm>
                    <a:prstGeom prst="rect">
                      <a:avLst/>
                    </a:prstGeom>
                    <a:ln>
                      <a:noFill/>
                    </a:ln>
                    <a:extLst>
                      <a:ext uri="{53640926-AAD7-44D8-BBD7-CCE9431645EC}">
                        <a14:shadowObscured xmlns:a14="http://schemas.microsoft.com/office/drawing/2010/main"/>
                      </a:ext>
                    </a:extLst>
                  </pic:spPr>
                </pic:pic>
              </a:graphicData>
            </a:graphic>
          </wp:inline>
        </w:drawing>
      </w:r>
    </w:p>
    <w:p w14:paraId="21B24000" w14:textId="690670EB" w:rsidR="00BF3D00" w:rsidRPr="00214F76" w:rsidRDefault="00214F76" w:rsidP="00BF3D00">
      <w:pPr>
        <w:jc w:val="both"/>
        <w:rPr>
          <w:rFonts w:asciiTheme="minorHAnsi" w:hAnsiTheme="minorHAnsi" w:cs="Arial"/>
          <w:i/>
          <w:sz w:val="22"/>
          <w:szCs w:val="22"/>
          <w:lang w:val="en-GB"/>
        </w:rPr>
      </w:pPr>
      <w:r>
        <w:rPr>
          <w:rFonts w:asciiTheme="minorHAnsi" w:hAnsiTheme="minorHAnsi" w:cs="Arial"/>
          <w:i/>
          <w:sz w:val="22"/>
          <w:szCs w:val="22"/>
          <w:lang w:val="en-GB"/>
        </w:rPr>
        <w:t>[</w:t>
      </w:r>
      <w:r w:rsidR="00BF3D00" w:rsidRPr="00214F76">
        <w:rPr>
          <w:rFonts w:asciiTheme="minorHAnsi" w:hAnsiTheme="minorHAnsi" w:cs="Arial"/>
          <w:i/>
          <w:sz w:val="22"/>
          <w:szCs w:val="22"/>
          <w:lang w:val="en-GB"/>
        </w:rPr>
        <w:t xml:space="preserve">Figure 29 </w:t>
      </w:r>
      <w:r>
        <w:rPr>
          <w:rFonts w:asciiTheme="minorHAnsi" w:hAnsiTheme="minorHAnsi" w:cs="Arial"/>
          <w:i/>
          <w:sz w:val="22"/>
          <w:szCs w:val="22"/>
          <w:lang w:val="en-GB"/>
        </w:rPr>
        <w:t xml:space="preserve">– </w:t>
      </w:r>
      <w:r w:rsidR="00BF3D00" w:rsidRPr="00214F76">
        <w:rPr>
          <w:rFonts w:asciiTheme="minorHAnsi" w:hAnsiTheme="minorHAnsi" w:cs="Arial"/>
          <w:i/>
          <w:sz w:val="22"/>
          <w:szCs w:val="22"/>
          <w:lang w:val="en-GB"/>
        </w:rPr>
        <w:t xml:space="preserve">Thallus pattern simulation model growth steps </w:t>
      </w:r>
      <w:r w:rsidR="00BF3D00" w:rsidRPr="00214F76">
        <w:rPr>
          <w:rFonts w:asciiTheme="minorHAnsi" w:hAnsiTheme="minorHAnsi" w:cs="Arial"/>
          <w:i/>
          <w:iCs/>
          <w:sz w:val="22"/>
          <w:szCs w:val="22"/>
          <w:lang w:val="en-GB"/>
        </w:rPr>
        <w:t>(Image Credit: Zaha Hadid Architects)</w:t>
      </w:r>
      <w:r>
        <w:rPr>
          <w:rFonts w:asciiTheme="minorHAnsi" w:hAnsiTheme="minorHAnsi" w:cs="Arial"/>
          <w:i/>
          <w:iCs/>
          <w:sz w:val="22"/>
          <w:szCs w:val="22"/>
          <w:lang w:val="en-GB"/>
        </w:rPr>
        <w:t>]</w:t>
      </w:r>
    </w:p>
    <w:p w14:paraId="6245DCD8" w14:textId="77777777" w:rsidR="00BE5AF5" w:rsidRPr="00D05953" w:rsidRDefault="00BE5AF5">
      <w:pPr>
        <w:jc w:val="both"/>
        <w:rPr>
          <w:rFonts w:asciiTheme="minorHAnsi" w:hAnsiTheme="minorHAnsi"/>
          <w:sz w:val="22"/>
          <w:szCs w:val="22"/>
        </w:rPr>
      </w:pPr>
    </w:p>
    <w:p w14:paraId="00736F24" w14:textId="77777777" w:rsidR="00BF3D00"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So</w:t>
      </w:r>
      <w:r w:rsidR="00E63DC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if you can imagine a typewriter, right, as you type, if you were to print in a way that a type writer would print you would sort of be able to go all the way around the page in one go and this is what we wanted to do</w:t>
      </w:r>
      <w:r w:rsidR="009F205A" w:rsidRPr="00D05953">
        <w:rPr>
          <w:rFonts w:asciiTheme="minorHAnsi" w:eastAsia="Arial" w:hAnsiTheme="minorHAnsi" w:cs="Arial"/>
          <w:color w:val="262626"/>
          <w:sz w:val="22"/>
          <w:szCs w:val="22"/>
        </w:rPr>
        <w:t>. B</w:t>
      </w:r>
      <w:r w:rsidRPr="00D05953">
        <w:rPr>
          <w:rFonts w:asciiTheme="minorHAnsi" w:eastAsia="Arial" w:hAnsiTheme="minorHAnsi" w:cs="Arial"/>
          <w:color w:val="262626"/>
          <w:sz w:val="22"/>
          <w:szCs w:val="22"/>
        </w:rPr>
        <w:t>ut if you imagine that a giant squiggle line if you tried to trace it and you had no parameters you could just go back and forth, back and forth, back and forth, back and forth</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right, which is not ideal for fabrication to continually just sort of spin something in print form</w:t>
      </w:r>
      <w:r w:rsidR="00E63DCA" w:rsidRPr="00D05953">
        <w:rPr>
          <w:rFonts w:asciiTheme="minorHAnsi" w:eastAsia="Arial" w:hAnsiTheme="minorHAnsi" w:cs="Arial"/>
          <w:color w:val="262626"/>
          <w:sz w:val="22"/>
          <w:szCs w:val="22"/>
        </w:rPr>
        <w:t xml:space="preserve"> </w:t>
      </w:r>
      <w:r w:rsidR="001D497E" w:rsidRPr="00D05953">
        <w:rPr>
          <w:rFonts w:asciiTheme="minorHAnsi" w:eastAsia="Arial" w:hAnsiTheme="minorHAnsi" w:cs="Arial"/>
          <w:color w:val="262626"/>
          <w:sz w:val="22"/>
          <w:szCs w:val="22"/>
        </w:rPr>
        <w:t>(Figure 30).</w:t>
      </w:r>
      <w:r w:rsidRPr="00D05953">
        <w:rPr>
          <w:rFonts w:asciiTheme="minorHAnsi" w:eastAsia="Arial" w:hAnsiTheme="minorHAnsi" w:cs="Arial"/>
          <w:color w:val="262626"/>
          <w:sz w:val="22"/>
          <w:szCs w:val="22"/>
        </w:rPr>
        <w:t xml:space="preserve"> </w:t>
      </w:r>
    </w:p>
    <w:p w14:paraId="05587293" w14:textId="77777777" w:rsidR="00BF3D00" w:rsidRPr="00D05953" w:rsidRDefault="00BF3D00">
      <w:pPr>
        <w:jc w:val="both"/>
        <w:rPr>
          <w:rFonts w:asciiTheme="minorHAnsi" w:eastAsia="Arial" w:hAnsiTheme="minorHAnsi" w:cs="Arial"/>
          <w:color w:val="262626"/>
          <w:sz w:val="22"/>
          <w:szCs w:val="22"/>
        </w:rPr>
      </w:pPr>
    </w:p>
    <w:p w14:paraId="287CDA83" w14:textId="3393310F" w:rsidR="00BF3D00" w:rsidRPr="00D05953" w:rsidRDefault="00BF3D00">
      <w:pPr>
        <w:jc w:val="both"/>
        <w:rPr>
          <w:rFonts w:asciiTheme="minorHAnsi" w:eastAsia="Arial" w:hAnsiTheme="minorHAnsi" w:cs="Arial"/>
          <w:color w:val="262626"/>
          <w:sz w:val="22"/>
          <w:szCs w:val="22"/>
        </w:rPr>
      </w:pPr>
      <w:r w:rsidRPr="00D05953">
        <w:rPr>
          <w:rFonts w:asciiTheme="minorHAnsi" w:hAnsiTheme="minorHAnsi"/>
          <w:noProof/>
          <w:sz w:val="22"/>
          <w:szCs w:val="22"/>
        </w:rPr>
        <w:lastRenderedPageBreak/>
        <w:drawing>
          <wp:inline distT="0" distB="0" distL="0" distR="0" wp14:anchorId="4F240D80" wp14:editId="1D388BFE">
            <wp:extent cx="2333625" cy="23336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0949" t="11879" r="31917" b="4324"/>
                    <a:stretch/>
                  </pic:blipFill>
                  <pic:spPr bwMode="auto">
                    <a:xfrm>
                      <a:off x="0" y="0"/>
                      <a:ext cx="2333625" cy="2333625"/>
                    </a:xfrm>
                    <a:prstGeom prst="rect">
                      <a:avLst/>
                    </a:prstGeom>
                    <a:ln>
                      <a:noFill/>
                    </a:ln>
                    <a:extLst>
                      <a:ext uri="{53640926-AAD7-44D8-BBD7-CCE9431645EC}">
                        <a14:shadowObscured xmlns:a14="http://schemas.microsoft.com/office/drawing/2010/main"/>
                      </a:ext>
                    </a:extLst>
                  </pic:spPr>
                </pic:pic>
              </a:graphicData>
            </a:graphic>
          </wp:inline>
        </w:drawing>
      </w:r>
    </w:p>
    <w:p w14:paraId="2D7732AB" w14:textId="7C2C2453" w:rsidR="00BF3D00" w:rsidRPr="00214F76" w:rsidRDefault="00214F76" w:rsidP="00BF3D00">
      <w:pPr>
        <w:jc w:val="both"/>
        <w:rPr>
          <w:rFonts w:asciiTheme="minorHAnsi" w:eastAsia="Arial" w:hAnsiTheme="minorHAnsi" w:cs="Arial"/>
          <w:i/>
          <w:color w:val="262626"/>
          <w:sz w:val="22"/>
          <w:szCs w:val="22"/>
          <w:lang w:val="en-GB"/>
        </w:rPr>
      </w:pPr>
      <w:r>
        <w:rPr>
          <w:rFonts w:asciiTheme="minorHAnsi" w:eastAsia="Arial" w:hAnsiTheme="minorHAnsi" w:cs="Arial"/>
          <w:i/>
          <w:color w:val="262626"/>
          <w:sz w:val="22"/>
          <w:szCs w:val="22"/>
          <w:lang w:val="en-GB"/>
        </w:rPr>
        <w:t>[</w:t>
      </w:r>
      <w:r w:rsidR="00BF3D00" w:rsidRPr="00214F76">
        <w:rPr>
          <w:rFonts w:asciiTheme="minorHAnsi" w:eastAsia="Arial" w:hAnsiTheme="minorHAnsi" w:cs="Arial"/>
          <w:i/>
          <w:color w:val="262626"/>
          <w:sz w:val="22"/>
          <w:szCs w:val="22"/>
          <w:lang w:val="en-GB"/>
        </w:rPr>
        <w:t xml:space="preserve">Figure 30 </w:t>
      </w:r>
      <w:r>
        <w:rPr>
          <w:rFonts w:asciiTheme="minorHAnsi" w:eastAsia="Arial" w:hAnsiTheme="minorHAnsi" w:cs="Arial"/>
          <w:i/>
          <w:color w:val="262626"/>
          <w:sz w:val="22"/>
          <w:szCs w:val="22"/>
          <w:lang w:val="en-GB"/>
        </w:rPr>
        <w:t xml:space="preserve">– </w:t>
      </w:r>
      <w:r w:rsidR="00BF3D00" w:rsidRPr="00214F76">
        <w:rPr>
          <w:rFonts w:asciiTheme="minorHAnsi" w:eastAsia="Arial" w:hAnsiTheme="minorHAnsi" w:cs="Arial"/>
          <w:i/>
          <w:color w:val="262626"/>
          <w:sz w:val="22"/>
          <w:szCs w:val="22"/>
          <w:lang w:val="en-GB"/>
        </w:rPr>
        <w:t xml:space="preserve">Thallus formwork rotation and parts incrementing diagram </w:t>
      </w:r>
      <w:r w:rsidR="00BF3D00" w:rsidRPr="00214F76">
        <w:rPr>
          <w:rFonts w:asciiTheme="minorHAnsi" w:eastAsia="Arial" w:hAnsiTheme="minorHAnsi" w:cs="Arial"/>
          <w:i/>
          <w:iCs/>
          <w:color w:val="262626"/>
          <w:sz w:val="22"/>
          <w:szCs w:val="22"/>
          <w:lang w:val="en-GB"/>
        </w:rPr>
        <w:t>(Image Credit: Zaha Hadid Architects)</w:t>
      </w:r>
      <w:r>
        <w:rPr>
          <w:rFonts w:asciiTheme="minorHAnsi" w:eastAsia="Arial" w:hAnsiTheme="minorHAnsi" w:cs="Arial"/>
          <w:i/>
          <w:iCs/>
          <w:color w:val="262626"/>
          <w:sz w:val="22"/>
          <w:szCs w:val="22"/>
          <w:lang w:val="en-GB"/>
        </w:rPr>
        <w:t>]</w:t>
      </w:r>
    </w:p>
    <w:p w14:paraId="30CDD6B4" w14:textId="77777777" w:rsidR="00BF3D00" w:rsidRPr="00D05953" w:rsidRDefault="00BF3D00">
      <w:pPr>
        <w:jc w:val="both"/>
        <w:rPr>
          <w:rFonts w:asciiTheme="minorHAnsi" w:eastAsia="Arial" w:hAnsiTheme="minorHAnsi" w:cs="Arial"/>
          <w:color w:val="262626"/>
          <w:sz w:val="22"/>
          <w:szCs w:val="22"/>
        </w:rPr>
      </w:pPr>
    </w:p>
    <w:p w14:paraId="2D363E89" w14:textId="2D301405"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So</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 </w:t>
      </w:r>
      <w:proofErr w:type="gramStart"/>
      <w:r w:rsidRPr="00D05953">
        <w:rPr>
          <w:rFonts w:asciiTheme="minorHAnsi" w:eastAsia="Arial" w:hAnsiTheme="minorHAnsi" w:cs="Arial"/>
          <w:color w:val="262626"/>
          <w:sz w:val="22"/>
          <w:szCs w:val="22"/>
        </w:rPr>
        <w:t>have to</w:t>
      </w:r>
      <w:proofErr w:type="gramEnd"/>
      <w:r w:rsidRPr="00D05953">
        <w:rPr>
          <w:rFonts w:asciiTheme="minorHAnsi" w:eastAsia="Arial" w:hAnsiTheme="minorHAnsi" w:cs="Arial"/>
          <w:color w:val="262626"/>
          <w:sz w:val="22"/>
          <w:szCs w:val="22"/>
        </w:rPr>
        <w:t xml:space="preserve"> tie into the fabrication and the size of this thing, the shape of the parts, and the relevance of the robot's reach and these are things which are not immediately evident when you look at it, but if someone would try to reproduce such a thing they would run into</w:t>
      </w:r>
      <w:r w:rsidR="001D497E"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And so</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we're trying to develop with </w:t>
      </w:r>
      <w:r w:rsidR="009F205A" w:rsidRPr="00D05953">
        <w:rPr>
          <w:rFonts w:asciiTheme="minorHAnsi" w:eastAsia="Arial" w:hAnsiTheme="minorHAnsi" w:cs="Arial"/>
          <w:color w:val="262626"/>
          <w:sz w:val="22"/>
          <w:szCs w:val="22"/>
        </w:rPr>
        <w:t xml:space="preserve">AI build and </w:t>
      </w:r>
      <w:r w:rsidRPr="00D05953">
        <w:rPr>
          <w:rFonts w:asciiTheme="minorHAnsi" w:eastAsia="Arial" w:hAnsiTheme="minorHAnsi" w:cs="Arial"/>
          <w:color w:val="262626"/>
          <w:sz w:val="22"/>
          <w:szCs w:val="22"/>
        </w:rPr>
        <w:t>some of their intelligence and robotic printing</w:t>
      </w:r>
      <w:r w:rsidR="009F205A" w:rsidRPr="00D05953">
        <w:rPr>
          <w:rFonts w:asciiTheme="minorHAnsi" w:eastAsia="Arial" w:hAnsiTheme="minorHAnsi" w:cs="Arial"/>
          <w:color w:val="262626"/>
          <w:sz w:val="22"/>
          <w:szCs w:val="22"/>
        </w:rPr>
        <w:t>, t</w:t>
      </w:r>
      <w:r w:rsidRPr="00D05953">
        <w:rPr>
          <w:rFonts w:asciiTheme="minorHAnsi" w:eastAsia="Arial" w:hAnsiTheme="minorHAnsi" w:cs="Arial"/>
          <w:color w:val="262626"/>
          <w:sz w:val="22"/>
          <w:szCs w:val="22"/>
        </w:rPr>
        <w:t>his was their first go at printing on a free form mold</w:t>
      </w:r>
      <w:r w:rsidR="009F205A" w:rsidRPr="00D05953">
        <w:rPr>
          <w:rFonts w:asciiTheme="minorHAnsi" w:eastAsia="Arial" w:hAnsiTheme="minorHAnsi" w:cs="Arial"/>
          <w:color w:val="262626"/>
          <w:sz w:val="22"/>
          <w:szCs w:val="22"/>
        </w:rPr>
        <w:t>, u</w:t>
      </w:r>
      <w:r w:rsidRPr="00D05953">
        <w:rPr>
          <w:rFonts w:asciiTheme="minorHAnsi" w:eastAsia="Arial" w:hAnsiTheme="minorHAnsi" w:cs="Arial"/>
          <w:color w:val="262626"/>
          <w:sz w:val="22"/>
          <w:szCs w:val="22"/>
        </w:rPr>
        <w:t>ntil then they'd only sort of printed on flat beds. So</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developing ways of </w:t>
      </w:r>
      <w:r w:rsidR="00501404" w:rsidRPr="00D05953">
        <w:rPr>
          <w:rFonts w:asciiTheme="minorHAnsi" w:eastAsia="Arial" w:hAnsiTheme="minorHAnsi" w:cs="Arial"/>
          <w:color w:val="262626"/>
          <w:sz w:val="22"/>
          <w:szCs w:val="22"/>
        </w:rPr>
        <w:t xml:space="preserve">registering </w:t>
      </w:r>
      <w:r w:rsidRPr="00D05953">
        <w:rPr>
          <w:rFonts w:asciiTheme="minorHAnsi" w:eastAsia="Arial" w:hAnsiTheme="minorHAnsi" w:cs="Arial"/>
          <w:color w:val="262626"/>
          <w:sz w:val="22"/>
          <w:szCs w:val="22"/>
        </w:rPr>
        <w:t>things, calibrating formwork, these were things they were interested in</w:t>
      </w:r>
      <w:r w:rsidR="00501404" w:rsidRPr="00D05953">
        <w:rPr>
          <w:rFonts w:asciiTheme="minorHAnsi" w:eastAsia="Arial" w:hAnsiTheme="minorHAnsi" w:cs="Arial"/>
          <w:color w:val="262626"/>
          <w:sz w:val="22"/>
          <w:szCs w:val="22"/>
        </w:rPr>
        <w:t>, t</w:t>
      </w:r>
      <w:r w:rsidRPr="00D05953">
        <w:rPr>
          <w:rFonts w:asciiTheme="minorHAnsi" w:eastAsia="Arial" w:hAnsiTheme="minorHAnsi" w:cs="Arial"/>
          <w:color w:val="262626"/>
          <w:sz w:val="22"/>
          <w:szCs w:val="22"/>
        </w:rPr>
        <w:t>hey'd never done</w:t>
      </w:r>
      <w:r w:rsidR="00501404" w:rsidRPr="00D05953">
        <w:rPr>
          <w:rFonts w:asciiTheme="minorHAnsi" w:eastAsia="Arial" w:hAnsiTheme="minorHAnsi" w:cs="Arial"/>
          <w:color w:val="262626"/>
          <w:sz w:val="22"/>
          <w:szCs w:val="22"/>
        </w:rPr>
        <w:t>. T</w:t>
      </w:r>
      <w:r w:rsidRPr="00D05953">
        <w:rPr>
          <w:rFonts w:asciiTheme="minorHAnsi" w:eastAsia="Arial" w:hAnsiTheme="minorHAnsi" w:cs="Arial"/>
          <w:color w:val="262626"/>
          <w:sz w:val="22"/>
          <w:szCs w:val="22"/>
        </w:rPr>
        <w:t>hey had a very tight time frame to work on</w:t>
      </w:r>
      <w:r w:rsidR="00501404" w:rsidRPr="00D05953">
        <w:rPr>
          <w:rFonts w:asciiTheme="minorHAnsi" w:eastAsia="Arial" w:hAnsiTheme="minorHAnsi" w:cs="Arial"/>
          <w:color w:val="262626"/>
          <w:sz w:val="22"/>
          <w:szCs w:val="22"/>
        </w:rPr>
        <w:t>. So,</w:t>
      </w:r>
      <w:r w:rsidRPr="00D05953">
        <w:rPr>
          <w:rFonts w:asciiTheme="minorHAnsi" w:eastAsia="Arial" w:hAnsiTheme="minorHAnsi" w:cs="Arial"/>
          <w:color w:val="262626"/>
          <w:sz w:val="22"/>
          <w:szCs w:val="22"/>
        </w:rPr>
        <w:t xml:space="preserve"> some of the intelligence in how they generated</w:t>
      </w:r>
      <w:r w:rsidR="00501404" w:rsidRPr="00D05953">
        <w:rPr>
          <w:rFonts w:asciiTheme="minorHAnsi" w:eastAsia="Arial" w:hAnsiTheme="minorHAnsi" w:cs="Arial"/>
          <w:color w:val="262626"/>
          <w:sz w:val="22"/>
          <w:szCs w:val="22"/>
        </w:rPr>
        <w:t xml:space="preserve"> toolpaths</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so they didn't overly stretch around corners, they're very subtle things. And I'm sure they haven't even told us everything that they developed</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but that's what we look for when we collaborate</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other people that want to go on this adventure to sort of explore the unexplored. There may be small incremental </w:t>
      </w:r>
      <w:r w:rsidR="0050140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advancements</w:t>
      </w:r>
      <w:r w:rsidR="00501404"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I'm using air quotes here, incremental changes to take the profession in ways which we can </w:t>
      </w:r>
      <w:r w:rsidR="00501404" w:rsidRPr="00D05953">
        <w:rPr>
          <w:rFonts w:asciiTheme="minorHAnsi" w:eastAsia="Arial" w:hAnsiTheme="minorHAnsi" w:cs="Arial"/>
          <w:color w:val="262626"/>
          <w:sz w:val="22"/>
          <w:szCs w:val="22"/>
        </w:rPr>
        <w:t xml:space="preserve">build </w:t>
      </w:r>
      <w:r w:rsidRPr="00D05953">
        <w:rPr>
          <w:rFonts w:asciiTheme="minorHAnsi" w:eastAsia="Arial" w:hAnsiTheme="minorHAnsi" w:cs="Arial"/>
          <w:color w:val="262626"/>
          <w:sz w:val="22"/>
          <w:szCs w:val="22"/>
        </w:rPr>
        <w:t xml:space="preserve">upon and </w:t>
      </w:r>
      <w:r w:rsidR="009F205A" w:rsidRPr="00D05953">
        <w:rPr>
          <w:rFonts w:asciiTheme="minorHAnsi" w:eastAsia="Arial" w:hAnsiTheme="minorHAnsi" w:cs="Arial"/>
          <w:color w:val="262626"/>
          <w:sz w:val="22"/>
          <w:szCs w:val="22"/>
        </w:rPr>
        <w:t xml:space="preserve">again </w:t>
      </w:r>
      <w:r w:rsidRPr="00D05953">
        <w:rPr>
          <w:rFonts w:asciiTheme="minorHAnsi" w:eastAsia="Arial" w:hAnsiTheme="minorHAnsi" w:cs="Arial"/>
          <w:color w:val="262626"/>
          <w:sz w:val="22"/>
          <w:szCs w:val="22"/>
        </w:rPr>
        <w:t>it</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s about incremental building blocks, not just for us but for other people in the profession as well. </w:t>
      </w:r>
    </w:p>
    <w:p w14:paraId="1509CF1C" w14:textId="77777777" w:rsidR="00BE5AF5" w:rsidRPr="00D05953" w:rsidRDefault="00BE5AF5">
      <w:pPr>
        <w:jc w:val="both"/>
        <w:rPr>
          <w:rFonts w:asciiTheme="minorHAnsi" w:hAnsiTheme="minorHAnsi"/>
          <w:sz w:val="22"/>
          <w:szCs w:val="22"/>
        </w:rPr>
      </w:pPr>
    </w:p>
    <w:p w14:paraId="5582CA45" w14:textId="77777777" w:rsidR="00BF3D00"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53:16</w:t>
      </w:r>
      <w:r w:rsidR="00CB7C92" w:rsidRPr="00D05953">
        <w:rPr>
          <w:rFonts w:asciiTheme="minorHAnsi" w:eastAsia="Arial" w:hAnsiTheme="minorHAnsi" w:cs="Arial"/>
          <w:color w:val="3482B1"/>
          <w:sz w:val="22"/>
          <w:szCs w:val="22"/>
        </w:rPr>
        <w:t xml:space="preserve"> </w:t>
      </w:r>
      <w:r w:rsidR="00CB7C92" w:rsidRPr="00D05953">
        <w:rPr>
          <w:rFonts w:asciiTheme="minorHAnsi" w:eastAsia="Arial" w:hAnsiTheme="minorHAnsi" w:cs="Arial"/>
          <w:b/>
          <w:color w:val="000000" w:themeColor="text1"/>
          <w:sz w:val="22"/>
          <w:szCs w:val="22"/>
        </w:rPr>
        <w:t>VB:</w:t>
      </w:r>
      <w:r w:rsidRPr="00D05953">
        <w:rPr>
          <w:rFonts w:asciiTheme="minorHAnsi" w:eastAsia="Arial" w:hAnsiTheme="minorHAnsi" w:cs="Arial"/>
          <w:color w:val="000000" w:themeColor="text1"/>
          <w:sz w:val="22"/>
          <w:szCs w:val="22"/>
        </w:rPr>
        <w:t> </w:t>
      </w:r>
      <w:r w:rsidR="00CB7C92" w:rsidRPr="00D05953">
        <w:rPr>
          <w:rFonts w:asciiTheme="minorHAnsi" w:eastAsia="Arial" w:hAnsiTheme="minorHAnsi" w:cs="Arial"/>
          <w:color w:val="262626"/>
          <w:sz w:val="22"/>
          <w:szCs w:val="22"/>
        </w:rPr>
        <w:t>Thallus</w:t>
      </w:r>
      <w:r w:rsidRPr="00D05953">
        <w:rPr>
          <w:rFonts w:asciiTheme="minorHAnsi" w:eastAsia="Arial" w:hAnsiTheme="minorHAnsi" w:cs="Arial"/>
          <w:color w:val="262626"/>
          <w:sz w:val="22"/>
          <w:szCs w:val="22"/>
        </w:rPr>
        <w:t xml:space="preserve"> is a good example also apart from the fabrication things that Henry mentioned</w:t>
      </w:r>
      <w:r w:rsidR="009F205A" w:rsidRPr="00D05953">
        <w:rPr>
          <w:rFonts w:asciiTheme="minorHAnsi" w:eastAsia="Arial" w:hAnsiTheme="minorHAnsi" w:cs="Arial"/>
          <w:color w:val="262626"/>
          <w:sz w:val="22"/>
          <w:szCs w:val="22"/>
        </w:rPr>
        <w:t>, was like</w:t>
      </w:r>
      <w:r w:rsidRPr="00D05953">
        <w:rPr>
          <w:rFonts w:asciiTheme="minorHAnsi" w:eastAsia="Arial" w:hAnsiTheme="minorHAnsi" w:cs="Arial"/>
          <w:color w:val="262626"/>
          <w:sz w:val="22"/>
          <w:szCs w:val="22"/>
        </w:rPr>
        <w:t xml:space="preserve"> how we adapted the design itself. So</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in this case we knew it was going to be printed by a robot, so when you're sending it to the robot, it needs to be lines - the robot is anyway going to move in lines so the design exploration itself was</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what can a line be?</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So</w:t>
      </w:r>
      <w:r w:rsidR="00E63DCA"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 xml:space="preserve">it is kind of </w:t>
      </w:r>
      <w:r w:rsidR="009F205A" w:rsidRPr="00D05953">
        <w:rPr>
          <w:rFonts w:asciiTheme="minorHAnsi" w:eastAsia="Arial" w:hAnsiTheme="minorHAnsi" w:cs="Arial"/>
          <w:color w:val="262626"/>
          <w:sz w:val="22"/>
          <w:szCs w:val="22"/>
        </w:rPr>
        <w:t>growth</w:t>
      </w:r>
      <w:r w:rsidRPr="00D05953">
        <w:rPr>
          <w:rFonts w:asciiTheme="minorHAnsi" w:eastAsia="Arial" w:hAnsiTheme="minorHAnsi" w:cs="Arial"/>
          <w:color w:val="262626"/>
          <w:sz w:val="22"/>
          <w:szCs w:val="22"/>
        </w:rPr>
        <w:t xml:space="preserve"> of a line, a differential </w:t>
      </w:r>
      <w:r w:rsidR="009F205A" w:rsidRPr="00D05953">
        <w:rPr>
          <w:rFonts w:asciiTheme="minorHAnsi" w:eastAsia="Arial" w:hAnsiTheme="minorHAnsi" w:cs="Arial"/>
          <w:color w:val="262626"/>
          <w:sz w:val="22"/>
          <w:szCs w:val="22"/>
        </w:rPr>
        <w:t>growth</w:t>
      </w:r>
      <w:r w:rsidRPr="00D05953">
        <w:rPr>
          <w:rFonts w:asciiTheme="minorHAnsi" w:eastAsia="Arial" w:hAnsiTheme="minorHAnsi" w:cs="Arial"/>
          <w:color w:val="262626"/>
          <w:sz w:val="22"/>
          <w:szCs w:val="22"/>
        </w:rPr>
        <w:t xml:space="preserve"> of a line to create this structure. So</w:t>
      </w:r>
      <w:r w:rsidR="00E63DC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because it is going to be printed and because the robot needs lines, the design exploration was</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what can we do with the line</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t>
      </w:r>
      <w:r w:rsidR="009F205A" w:rsidRPr="00D05953">
        <w:rPr>
          <w:rFonts w:asciiTheme="minorHAnsi" w:eastAsia="Arial" w:hAnsiTheme="minorHAnsi" w:cs="Arial"/>
          <w:color w:val="262626"/>
          <w:sz w:val="22"/>
          <w:szCs w:val="22"/>
        </w:rPr>
        <w:t>S</w:t>
      </w:r>
      <w:r w:rsidRPr="00D05953">
        <w:rPr>
          <w:rFonts w:asciiTheme="minorHAnsi" w:eastAsia="Arial" w:hAnsiTheme="minorHAnsi" w:cs="Arial"/>
          <w:color w:val="262626"/>
          <w:sz w:val="22"/>
          <w:szCs w:val="22"/>
        </w:rPr>
        <w:t>o</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if we grow what can we do, and what will be the differential growth and then we started adding onto this</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structural constraints of </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OK at the edge it needs to be </w:t>
      </w:r>
      <w:proofErr w:type="gramStart"/>
      <w:r w:rsidRPr="00D05953">
        <w:rPr>
          <w:rFonts w:asciiTheme="minorHAnsi" w:eastAsia="Arial" w:hAnsiTheme="minorHAnsi" w:cs="Arial"/>
          <w:color w:val="262626"/>
          <w:sz w:val="22"/>
          <w:szCs w:val="22"/>
        </w:rPr>
        <w:t>more stiff</w:t>
      </w:r>
      <w:proofErr w:type="gramEnd"/>
      <w:r w:rsidRPr="00D05953">
        <w:rPr>
          <w:rFonts w:asciiTheme="minorHAnsi" w:eastAsia="Arial" w:hAnsiTheme="minorHAnsi" w:cs="Arial"/>
          <w:color w:val="262626"/>
          <w:sz w:val="22"/>
          <w:szCs w:val="22"/>
        </w:rPr>
        <w:t xml:space="preserve"> so there [are] more line or more of this wiggly-ness at the edges and more porous in the </w:t>
      </w:r>
      <w:proofErr w:type="spellStart"/>
      <w:r w:rsidRPr="00D05953">
        <w:rPr>
          <w:rFonts w:asciiTheme="minorHAnsi" w:eastAsia="Arial" w:hAnsiTheme="minorHAnsi" w:cs="Arial"/>
          <w:color w:val="262626"/>
          <w:sz w:val="22"/>
          <w:szCs w:val="22"/>
        </w:rPr>
        <w:t>centre</w:t>
      </w:r>
      <w:proofErr w:type="spellEnd"/>
      <w:r w:rsidRPr="00D05953">
        <w:rPr>
          <w:rFonts w:asciiTheme="minorHAnsi" w:eastAsia="Arial" w:hAnsiTheme="minorHAnsi" w:cs="Arial"/>
          <w:color w:val="262626"/>
          <w:sz w:val="22"/>
          <w:szCs w:val="22"/>
        </w:rPr>
        <w:t>.</w:t>
      </w:r>
      <w:r w:rsidR="009F205A" w:rsidRPr="00D05953">
        <w:rPr>
          <w:rFonts w:asciiTheme="minorHAnsi" w:eastAsia="Arial" w:hAnsiTheme="minorHAnsi" w:cs="Arial"/>
          <w:color w:val="262626"/>
          <w:sz w:val="22"/>
          <w:szCs w:val="22"/>
        </w:rPr>
        <w:t>”</w:t>
      </w:r>
      <w:r w:rsidR="00E63DCA" w:rsidRPr="00D05953">
        <w:rPr>
          <w:rFonts w:asciiTheme="minorHAnsi" w:eastAsia="Arial" w:hAnsiTheme="minorHAnsi" w:cs="Arial"/>
          <w:color w:val="262626"/>
          <w:sz w:val="22"/>
          <w:szCs w:val="22"/>
        </w:rPr>
        <w:t xml:space="preserve"> </w:t>
      </w:r>
      <w:r w:rsidR="00BF3D00" w:rsidRPr="00D05953">
        <w:rPr>
          <w:rFonts w:asciiTheme="minorHAnsi" w:eastAsia="Arial" w:hAnsiTheme="minorHAnsi" w:cs="Arial"/>
          <w:color w:val="262626"/>
          <w:sz w:val="22"/>
          <w:szCs w:val="22"/>
        </w:rPr>
        <w:t>(Figure 31).</w:t>
      </w:r>
    </w:p>
    <w:p w14:paraId="502396B3" w14:textId="77777777" w:rsidR="00BF3D00" w:rsidRPr="00D05953" w:rsidRDefault="00BF3D00">
      <w:pPr>
        <w:jc w:val="both"/>
        <w:rPr>
          <w:rFonts w:asciiTheme="minorHAnsi" w:eastAsia="Arial" w:hAnsiTheme="minorHAnsi" w:cs="Arial"/>
          <w:color w:val="262626"/>
          <w:sz w:val="22"/>
          <w:szCs w:val="22"/>
        </w:rPr>
      </w:pPr>
    </w:p>
    <w:p w14:paraId="76334AD0" w14:textId="5C883C8A" w:rsidR="00BF3D00" w:rsidRPr="00D05953" w:rsidRDefault="00BF3D00">
      <w:pPr>
        <w:jc w:val="both"/>
        <w:rPr>
          <w:rFonts w:asciiTheme="minorHAnsi" w:eastAsia="Arial" w:hAnsiTheme="minorHAnsi" w:cs="Arial"/>
          <w:color w:val="262626"/>
          <w:sz w:val="22"/>
          <w:szCs w:val="22"/>
        </w:rPr>
      </w:pPr>
      <w:r w:rsidRPr="00D05953">
        <w:rPr>
          <w:rFonts w:asciiTheme="minorHAnsi" w:hAnsiTheme="minorHAnsi"/>
          <w:noProof/>
          <w:sz w:val="22"/>
          <w:szCs w:val="22"/>
        </w:rPr>
        <w:lastRenderedPageBreak/>
        <w:drawing>
          <wp:inline distT="0" distB="0" distL="0" distR="0" wp14:anchorId="3767F366" wp14:editId="40A6DD65">
            <wp:extent cx="4400550" cy="2381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625" t="14769" r="14941" b="4966"/>
                    <a:stretch/>
                  </pic:blipFill>
                  <pic:spPr bwMode="auto">
                    <a:xfrm>
                      <a:off x="0" y="0"/>
                      <a:ext cx="4400550" cy="2381250"/>
                    </a:xfrm>
                    <a:prstGeom prst="rect">
                      <a:avLst/>
                    </a:prstGeom>
                    <a:ln>
                      <a:noFill/>
                    </a:ln>
                    <a:extLst>
                      <a:ext uri="{53640926-AAD7-44D8-BBD7-CCE9431645EC}">
                        <a14:shadowObscured xmlns:a14="http://schemas.microsoft.com/office/drawing/2010/main"/>
                      </a:ext>
                    </a:extLst>
                  </pic:spPr>
                </pic:pic>
              </a:graphicData>
            </a:graphic>
          </wp:inline>
        </w:drawing>
      </w:r>
    </w:p>
    <w:p w14:paraId="253C3218" w14:textId="2C4372A2" w:rsidR="00BF3D00" w:rsidRPr="00214F76" w:rsidRDefault="00214F76" w:rsidP="00BF3D00">
      <w:pPr>
        <w:jc w:val="both"/>
        <w:rPr>
          <w:rFonts w:asciiTheme="minorHAnsi" w:eastAsia="Arial" w:hAnsiTheme="minorHAnsi" w:cs="Arial"/>
          <w:i/>
          <w:color w:val="262626"/>
          <w:sz w:val="22"/>
          <w:szCs w:val="22"/>
          <w:lang w:val="en-GB"/>
        </w:rPr>
      </w:pPr>
      <w:r>
        <w:rPr>
          <w:rFonts w:asciiTheme="minorHAnsi" w:eastAsia="Arial" w:hAnsiTheme="minorHAnsi" w:cs="Arial"/>
          <w:i/>
          <w:color w:val="262626"/>
          <w:sz w:val="22"/>
          <w:szCs w:val="22"/>
          <w:lang w:val="en-GB"/>
        </w:rPr>
        <w:t>[</w:t>
      </w:r>
      <w:r w:rsidR="00BF3D00" w:rsidRPr="00214F76">
        <w:rPr>
          <w:rFonts w:asciiTheme="minorHAnsi" w:eastAsia="Arial" w:hAnsiTheme="minorHAnsi" w:cs="Arial"/>
          <w:i/>
          <w:color w:val="262626"/>
          <w:sz w:val="22"/>
          <w:szCs w:val="22"/>
          <w:lang w:val="en-GB"/>
        </w:rPr>
        <w:t>Figure</w:t>
      </w:r>
      <w:r>
        <w:rPr>
          <w:rFonts w:asciiTheme="minorHAnsi" w:eastAsia="Arial" w:hAnsiTheme="minorHAnsi" w:cs="Arial"/>
          <w:i/>
          <w:color w:val="262626"/>
          <w:sz w:val="22"/>
          <w:szCs w:val="22"/>
          <w:lang w:val="en-GB"/>
        </w:rPr>
        <w:t xml:space="preserve"> –</w:t>
      </w:r>
      <w:r w:rsidR="00BF3D00" w:rsidRPr="00214F76">
        <w:rPr>
          <w:rFonts w:asciiTheme="minorHAnsi" w:eastAsia="Arial" w:hAnsiTheme="minorHAnsi" w:cs="Arial"/>
          <w:i/>
          <w:color w:val="262626"/>
          <w:sz w:val="22"/>
          <w:szCs w:val="22"/>
          <w:lang w:val="en-GB"/>
        </w:rPr>
        <w:t xml:space="preserve"> 31 Thallus fabrication aware simulation model patterns </w:t>
      </w:r>
      <w:r w:rsidR="00BF3D00" w:rsidRPr="00214F76">
        <w:rPr>
          <w:rFonts w:asciiTheme="minorHAnsi" w:eastAsia="Arial" w:hAnsiTheme="minorHAnsi" w:cs="Arial"/>
          <w:i/>
          <w:iCs/>
          <w:color w:val="262626"/>
          <w:sz w:val="22"/>
          <w:szCs w:val="22"/>
          <w:lang w:val="en-GB"/>
        </w:rPr>
        <w:t>(Image Credit: Zaha Hadid Architects)</w:t>
      </w:r>
      <w:r>
        <w:rPr>
          <w:rFonts w:asciiTheme="minorHAnsi" w:eastAsia="Arial" w:hAnsiTheme="minorHAnsi" w:cs="Arial"/>
          <w:i/>
          <w:iCs/>
          <w:color w:val="262626"/>
          <w:sz w:val="22"/>
          <w:szCs w:val="22"/>
          <w:lang w:val="en-GB"/>
        </w:rPr>
        <w:t>]</w:t>
      </w:r>
    </w:p>
    <w:p w14:paraId="71875398" w14:textId="19FAC21A" w:rsidR="00BF3D00" w:rsidRPr="00D05953" w:rsidRDefault="00BF3D00">
      <w:pPr>
        <w:jc w:val="both"/>
        <w:rPr>
          <w:rFonts w:asciiTheme="minorHAnsi" w:eastAsia="Arial" w:hAnsiTheme="minorHAnsi" w:cs="Arial"/>
          <w:color w:val="262626"/>
          <w:sz w:val="22"/>
          <w:szCs w:val="22"/>
        </w:rPr>
      </w:pPr>
    </w:p>
    <w:p w14:paraId="345B27A2" w14:textId="3CBED229"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 xml:space="preserve">So, again, that's responding to structure. But again, as I said, </w:t>
      </w:r>
      <w:r w:rsidR="009F205A" w:rsidRPr="00D05953">
        <w:rPr>
          <w:rFonts w:asciiTheme="minorHAnsi" w:eastAsia="Arial" w:hAnsiTheme="minorHAnsi" w:cs="Arial"/>
          <w:color w:val="262626"/>
          <w:sz w:val="22"/>
          <w:szCs w:val="22"/>
        </w:rPr>
        <w:t xml:space="preserve">like, </w:t>
      </w:r>
      <w:r w:rsidRPr="00D05953">
        <w:rPr>
          <w:rFonts w:asciiTheme="minorHAnsi" w:eastAsia="Arial" w:hAnsiTheme="minorHAnsi" w:cs="Arial"/>
          <w:color w:val="262626"/>
          <w:sz w:val="22"/>
          <w:szCs w:val="22"/>
        </w:rPr>
        <w:t>in this case the design itself was developed based considering that it is going to be printed with a robot. If it was some other fabrication methodology, it would be a different design.</w:t>
      </w:r>
    </w:p>
    <w:p w14:paraId="280C501D" w14:textId="27378F44" w:rsidR="00BE5AF5" w:rsidRPr="00D05953" w:rsidRDefault="00BE5AF5">
      <w:pPr>
        <w:jc w:val="both"/>
        <w:rPr>
          <w:rFonts w:asciiTheme="minorHAnsi" w:hAnsiTheme="minorHAnsi"/>
          <w:sz w:val="22"/>
          <w:szCs w:val="22"/>
        </w:rPr>
      </w:pPr>
    </w:p>
    <w:p w14:paraId="7B6A2F57" w14:textId="00AB827F"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54:25</w:t>
      </w:r>
      <w:r w:rsidRPr="00D05953">
        <w:rPr>
          <w:rFonts w:asciiTheme="minorHAnsi" w:eastAsia="Arial" w:hAnsiTheme="minorHAnsi" w:cs="Arial"/>
          <w:color w:val="262626"/>
          <w:sz w:val="22"/>
          <w:szCs w:val="22"/>
        </w:rPr>
        <w:t xml:space="preserve"> MM: </w:t>
      </w:r>
      <w:r w:rsidR="009F205A" w:rsidRPr="00D05953">
        <w:rPr>
          <w:rFonts w:asciiTheme="minorHAnsi" w:eastAsia="Arial" w:hAnsiTheme="minorHAnsi" w:cs="Arial"/>
          <w:color w:val="262626"/>
          <w:sz w:val="22"/>
          <w:szCs w:val="22"/>
        </w:rPr>
        <w:t>Right. T</w:t>
      </w:r>
      <w:r w:rsidRPr="00D05953">
        <w:rPr>
          <w:rFonts w:asciiTheme="minorHAnsi" w:eastAsia="Arial" w:hAnsiTheme="minorHAnsi" w:cs="Arial"/>
          <w:color w:val="262626"/>
          <w:sz w:val="22"/>
          <w:szCs w:val="22"/>
        </w:rPr>
        <w:t>hank you. So</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maybe we can wrap up with the concept that I think I've taken away from everything you've said</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which is that for you the model is really a representation of the now, of the contemporary, </w:t>
      </w:r>
      <w:r w:rsidR="009F205A" w:rsidRPr="00D05953">
        <w:rPr>
          <w:rFonts w:asciiTheme="minorHAnsi" w:eastAsia="Arial" w:hAnsiTheme="minorHAnsi" w:cs="Arial"/>
          <w:color w:val="262626"/>
          <w:sz w:val="22"/>
          <w:szCs w:val="22"/>
        </w:rPr>
        <w:t xml:space="preserve">and sort </w:t>
      </w:r>
      <w:r w:rsidRPr="00D05953">
        <w:rPr>
          <w:rFonts w:asciiTheme="minorHAnsi" w:eastAsia="Arial" w:hAnsiTheme="minorHAnsi" w:cs="Arial"/>
          <w:color w:val="262626"/>
          <w:sz w:val="22"/>
          <w:szCs w:val="22"/>
        </w:rPr>
        <w:t xml:space="preserve">of what you can do </w:t>
      </w:r>
      <w:proofErr w:type="gramStart"/>
      <w:r w:rsidRPr="00D05953">
        <w:rPr>
          <w:rFonts w:asciiTheme="minorHAnsi" w:eastAsia="Arial" w:hAnsiTheme="minorHAnsi" w:cs="Arial"/>
          <w:color w:val="262626"/>
          <w:sz w:val="22"/>
          <w:szCs w:val="22"/>
        </w:rPr>
        <w:t>in this day and age</w:t>
      </w:r>
      <w:proofErr w:type="gramEnd"/>
      <w:r w:rsidRPr="00D05953">
        <w:rPr>
          <w:rFonts w:asciiTheme="minorHAnsi" w:eastAsia="Arial" w:hAnsiTheme="minorHAnsi" w:cs="Arial"/>
          <w:color w:val="262626"/>
          <w:sz w:val="22"/>
          <w:szCs w:val="22"/>
        </w:rPr>
        <w:t xml:space="preserve"> or at this moment in time. Maybe we can talk about a project that is as recent as possible</w:t>
      </w:r>
      <w:r w:rsidR="009F205A"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to see how that is developing in</w:t>
      </w:r>
      <w:r w:rsidR="009F205A" w:rsidRPr="00D05953">
        <w:rPr>
          <w:rFonts w:asciiTheme="minorHAnsi" w:eastAsia="Arial" w:hAnsiTheme="minorHAnsi" w:cs="Arial"/>
          <w:color w:val="262626"/>
          <w:sz w:val="22"/>
          <w:szCs w:val="22"/>
        </w:rPr>
        <w:t>, you know,</w:t>
      </w:r>
      <w:r w:rsidRPr="00D05953">
        <w:rPr>
          <w:rFonts w:asciiTheme="minorHAnsi" w:eastAsia="Arial" w:hAnsiTheme="minorHAnsi" w:cs="Arial"/>
          <w:color w:val="262626"/>
          <w:sz w:val="22"/>
          <w:szCs w:val="22"/>
        </w:rPr>
        <w:t xml:space="preserve"> January 2019. </w:t>
      </w:r>
    </w:p>
    <w:p w14:paraId="33A70F66" w14:textId="12109511" w:rsidR="00BE5AF5" w:rsidRPr="00D05953" w:rsidRDefault="00BE5AF5">
      <w:pPr>
        <w:jc w:val="both"/>
        <w:rPr>
          <w:rFonts w:asciiTheme="minorHAnsi" w:hAnsiTheme="minorHAnsi"/>
          <w:sz w:val="22"/>
          <w:szCs w:val="22"/>
        </w:rPr>
      </w:pPr>
    </w:p>
    <w:p w14:paraId="7856E511" w14:textId="11FA55A8" w:rsidR="00BF3D00"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55:01</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So</w:t>
      </w:r>
      <w:r w:rsidR="009F205A"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 most recent published project we did was this prototype for the exhibition in Mexico. It opened in October 2018. </w:t>
      </w:r>
      <w:r w:rsidR="00A365D8" w:rsidRPr="00D05953">
        <w:rPr>
          <w:rFonts w:asciiTheme="minorHAnsi" w:eastAsia="Arial" w:hAnsiTheme="minorHAnsi" w:cs="Arial"/>
          <w:color w:val="262626"/>
          <w:sz w:val="22"/>
          <w:szCs w:val="22"/>
        </w:rPr>
        <w:t>So, i</w:t>
      </w:r>
      <w:r w:rsidRPr="00D05953">
        <w:rPr>
          <w:rFonts w:asciiTheme="minorHAnsi" w:eastAsia="Arial" w:hAnsiTheme="minorHAnsi" w:cs="Arial"/>
          <w:color w:val="262626"/>
          <w:sz w:val="22"/>
          <w:szCs w:val="22"/>
        </w:rPr>
        <w:t>t’s called the Knit</w:t>
      </w:r>
      <w:r w:rsidR="007C5B02" w:rsidRP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Candela</w:t>
      </w:r>
      <w:r w:rsidR="007C5B02" w:rsidRPr="00D05953">
        <w:rPr>
          <w:rFonts w:asciiTheme="minorHAnsi" w:eastAsia="Arial" w:hAnsiTheme="minorHAnsi" w:cs="Arial"/>
          <w:color w:val="262626"/>
          <w:sz w:val="22"/>
          <w:szCs w:val="22"/>
        </w:rPr>
        <w:t xml:space="preserve"> (Figure 32)</w:t>
      </w:r>
      <w:r w:rsidRPr="00D05953">
        <w:rPr>
          <w:rFonts w:asciiTheme="minorHAnsi" w:eastAsia="Arial" w:hAnsiTheme="minorHAnsi" w:cs="Arial"/>
          <w:color w:val="262626"/>
          <w:sz w:val="22"/>
          <w:szCs w:val="22"/>
        </w:rPr>
        <w:t xml:space="preserve">. </w:t>
      </w:r>
    </w:p>
    <w:p w14:paraId="39AF2832" w14:textId="123016FB" w:rsidR="00BF3D00" w:rsidRPr="00D05953" w:rsidRDefault="00BF3D00">
      <w:pPr>
        <w:jc w:val="both"/>
        <w:rPr>
          <w:rFonts w:asciiTheme="minorHAnsi" w:eastAsia="Arial" w:hAnsiTheme="minorHAnsi" w:cs="Arial"/>
          <w:color w:val="262626"/>
          <w:sz w:val="22"/>
          <w:szCs w:val="22"/>
        </w:rPr>
      </w:pPr>
      <w:r w:rsidRPr="00D05953">
        <w:rPr>
          <w:rFonts w:asciiTheme="minorHAnsi" w:hAnsiTheme="minorHAnsi"/>
          <w:noProof/>
          <w:sz w:val="22"/>
          <w:szCs w:val="22"/>
        </w:rPr>
        <w:drawing>
          <wp:inline distT="0" distB="0" distL="0" distR="0" wp14:anchorId="59EE4D29" wp14:editId="2612FDA8">
            <wp:extent cx="3028950" cy="1703070"/>
            <wp:effectExtent l="0" t="0" r="0" b="0"/>
            <wp:docPr id="41" name="Picture 41" descr="N:\RES\DEPSHARE\Architectural Models Network\Digital\Oral History Project\CODE\Figures\32_KnitCand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ES\DEPSHARE\Architectural Models Network\Digital\Oral History Project\CODE\Figures\32_KnitCandel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28950" cy="1703070"/>
                    </a:xfrm>
                    <a:prstGeom prst="rect">
                      <a:avLst/>
                    </a:prstGeom>
                    <a:noFill/>
                    <a:ln>
                      <a:noFill/>
                    </a:ln>
                  </pic:spPr>
                </pic:pic>
              </a:graphicData>
            </a:graphic>
          </wp:inline>
        </w:drawing>
      </w:r>
    </w:p>
    <w:p w14:paraId="6AFC679C" w14:textId="1D3DC6A0" w:rsidR="00BF3D00" w:rsidRPr="00D05953" w:rsidRDefault="00BF3D00">
      <w:pPr>
        <w:jc w:val="both"/>
        <w:rPr>
          <w:rFonts w:asciiTheme="minorHAnsi" w:eastAsia="Arial" w:hAnsiTheme="minorHAnsi" w:cs="Arial"/>
          <w:color w:val="262626"/>
          <w:sz w:val="22"/>
          <w:szCs w:val="22"/>
        </w:rPr>
      </w:pPr>
    </w:p>
    <w:p w14:paraId="13606966" w14:textId="0E00B817" w:rsidR="00BF3D00" w:rsidRPr="00214F76" w:rsidRDefault="00214F76" w:rsidP="00BF3D00">
      <w:pPr>
        <w:jc w:val="both"/>
        <w:rPr>
          <w:rFonts w:asciiTheme="minorHAnsi" w:eastAsia="Arial" w:hAnsiTheme="minorHAnsi" w:cs="Arial"/>
          <w:i/>
          <w:color w:val="262626"/>
          <w:sz w:val="22"/>
          <w:szCs w:val="22"/>
          <w:lang w:val="en-GB"/>
        </w:rPr>
      </w:pPr>
      <w:r>
        <w:rPr>
          <w:rFonts w:asciiTheme="minorHAnsi" w:eastAsia="Arial" w:hAnsiTheme="minorHAnsi" w:cs="Arial"/>
          <w:i/>
          <w:color w:val="262626"/>
          <w:sz w:val="22"/>
          <w:szCs w:val="22"/>
          <w:lang w:val="en-GB"/>
        </w:rPr>
        <w:t>[</w:t>
      </w:r>
      <w:r w:rsidR="00BF3D00" w:rsidRPr="00214F76">
        <w:rPr>
          <w:rFonts w:asciiTheme="minorHAnsi" w:eastAsia="Arial" w:hAnsiTheme="minorHAnsi" w:cs="Arial"/>
          <w:i/>
          <w:color w:val="262626"/>
          <w:sz w:val="22"/>
          <w:szCs w:val="22"/>
          <w:lang w:val="en-GB"/>
        </w:rPr>
        <w:t>Figure 32</w:t>
      </w:r>
      <w:r>
        <w:rPr>
          <w:rFonts w:asciiTheme="minorHAnsi" w:eastAsia="Arial" w:hAnsiTheme="minorHAnsi" w:cs="Arial"/>
          <w:i/>
          <w:color w:val="262626"/>
          <w:sz w:val="22"/>
          <w:szCs w:val="22"/>
          <w:lang w:val="en-GB"/>
        </w:rPr>
        <w:t xml:space="preserve"> –</w:t>
      </w:r>
      <w:r w:rsidR="00BF3D00" w:rsidRPr="00214F76">
        <w:rPr>
          <w:rFonts w:asciiTheme="minorHAnsi" w:eastAsia="Arial" w:hAnsiTheme="minorHAnsi" w:cs="Arial"/>
          <w:i/>
          <w:color w:val="262626"/>
          <w:sz w:val="22"/>
          <w:szCs w:val="22"/>
          <w:lang w:val="en-GB"/>
        </w:rPr>
        <w:t xml:space="preserve"> Knit Candela General Photo View </w:t>
      </w:r>
      <w:r w:rsidR="00BF3D00" w:rsidRPr="00214F76">
        <w:rPr>
          <w:rFonts w:asciiTheme="minorHAnsi" w:eastAsia="Arial" w:hAnsiTheme="minorHAnsi" w:cs="Arial"/>
          <w:i/>
          <w:iCs/>
          <w:color w:val="262626"/>
          <w:sz w:val="22"/>
          <w:szCs w:val="22"/>
          <w:lang w:val="en-GB"/>
        </w:rPr>
        <w:t xml:space="preserve">(Image Credit: Juan Pablo </w:t>
      </w:r>
      <w:proofErr w:type="spellStart"/>
      <w:r w:rsidR="00BF3D00" w:rsidRPr="00214F76">
        <w:rPr>
          <w:rFonts w:asciiTheme="minorHAnsi" w:eastAsia="Arial" w:hAnsiTheme="minorHAnsi" w:cs="Arial"/>
          <w:i/>
          <w:iCs/>
          <w:color w:val="262626"/>
          <w:sz w:val="22"/>
          <w:szCs w:val="22"/>
          <w:lang w:val="en-GB"/>
        </w:rPr>
        <w:t>Allegre</w:t>
      </w:r>
      <w:proofErr w:type="spellEnd"/>
      <w:r w:rsidR="00BF3D00" w:rsidRPr="00214F76">
        <w:rPr>
          <w:rFonts w:asciiTheme="minorHAnsi" w:eastAsia="Arial" w:hAnsiTheme="minorHAnsi" w:cs="Arial"/>
          <w:i/>
          <w:iCs/>
          <w:color w:val="262626"/>
          <w:sz w:val="22"/>
          <w:szCs w:val="22"/>
          <w:lang w:val="en-GB"/>
        </w:rPr>
        <w:t>)</w:t>
      </w:r>
      <w:r>
        <w:rPr>
          <w:rFonts w:asciiTheme="minorHAnsi" w:eastAsia="Arial" w:hAnsiTheme="minorHAnsi" w:cs="Arial"/>
          <w:i/>
          <w:iCs/>
          <w:color w:val="262626"/>
          <w:sz w:val="22"/>
          <w:szCs w:val="22"/>
          <w:lang w:val="en-GB"/>
        </w:rPr>
        <w:t>]</w:t>
      </w:r>
    </w:p>
    <w:p w14:paraId="16D922EC" w14:textId="77777777" w:rsidR="00BF3D00" w:rsidRPr="00D05953" w:rsidRDefault="00BF3D00">
      <w:pPr>
        <w:jc w:val="both"/>
        <w:rPr>
          <w:rFonts w:asciiTheme="minorHAnsi" w:eastAsia="Arial" w:hAnsiTheme="minorHAnsi" w:cs="Arial"/>
          <w:color w:val="262626"/>
          <w:sz w:val="22"/>
          <w:szCs w:val="22"/>
        </w:rPr>
      </w:pPr>
    </w:p>
    <w:p w14:paraId="3C3EF5ED" w14:textId="5136C66F" w:rsidR="00BF3D00" w:rsidRPr="00D05953" w:rsidRDefault="00BF3D00">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lastRenderedPageBreak/>
        <w:drawing>
          <wp:inline distT="0" distB="0" distL="0" distR="0" wp14:anchorId="4446A622" wp14:editId="564DC60F">
            <wp:extent cx="2831392" cy="2124075"/>
            <wp:effectExtent l="0" t="0" r="7620" b="0"/>
            <wp:docPr id="43" name="Picture 43" descr="N:\RES\DEPSHARE\Architectural Models Network\Digital\Oral History Project\CODE\Figures\32A_KnitCand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RES\DEPSHARE\Architectural Models Network\Digital\Oral History Project\CODE\Figures\32A_KnitCandel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43804" cy="2133387"/>
                    </a:xfrm>
                    <a:prstGeom prst="rect">
                      <a:avLst/>
                    </a:prstGeom>
                    <a:noFill/>
                    <a:ln>
                      <a:noFill/>
                    </a:ln>
                  </pic:spPr>
                </pic:pic>
              </a:graphicData>
            </a:graphic>
          </wp:inline>
        </w:drawing>
      </w:r>
    </w:p>
    <w:p w14:paraId="527BDC74" w14:textId="77996F10" w:rsidR="00B4178D" w:rsidRPr="00214F76" w:rsidRDefault="00214F76" w:rsidP="00B4178D">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w:t>
      </w:r>
      <w:r w:rsidR="00B4178D" w:rsidRPr="00214F76">
        <w:rPr>
          <w:rFonts w:asciiTheme="minorHAnsi" w:eastAsia="Arial" w:hAnsiTheme="minorHAnsi" w:cs="Arial"/>
          <w:i/>
          <w:color w:val="262626"/>
          <w:sz w:val="22"/>
          <w:szCs w:val="22"/>
          <w:lang w:val="en-GB"/>
        </w:rPr>
        <w:t>Figure 32A</w:t>
      </w:r>
      <w:r>
        <w:rPr>
          <w:rFonts w:asciiTheme="minorHAnsi" w:eastAsia="Arial" w:hAnsiTheme="minorHAnsi" w:cs="Arial"/>
          <w:i/>
          <w:color w:val="262626"/>
          <w:sz w:val="22"/>
          <w:szCs w:val="22"/>
          <w:lang w:val="en-GB"/>
        </w:rPr>
        <w:t xml:space="preserve"> –</w:t>
      </w:r>
      <w:r w:rsidR="00B4178D" w:rsidRPr="00214F76">
        <w:rPr>
          <w:rFonts w:asciiTheme="minorHAnsi" w:eastAsia="Arial" w:hAnsiTheme="minorHAnsi" w:cs="Arial"/>
          <w:i/>
          <w:color w:val="262626"/>
          <w:sz w:val="22"/>
          <w:szCs w:val="22"/>
          <w:lang w:val="en-GB"/>
        </w:rPr>
        <w:t xml:space="preserve"> Knit Candela General Photo View </w:t>
      </w:r>
      <w:r w:rsidR="00B4178D" w:rsidRPr="00214F76">
        <w:rPr>
          <w:rFonts w:asciiTheme="minorHAnsi" w:eastAsia="Arial" w:hAnsiTheme="minorHAnsi" w:cs="Arial"/>
          <w:i/>
          <w:iCs/>
          <w:color w:val="262626"/>
          <w:sz w:val="22"/>
          <w:szCs w:val="22"/>
          <w:lang w:val="en-GB"/>
        </w:rPr>
        <w:t xml:space="preserve">(Image Credit: Philippe Block – Block Research </w:t>
      </w:r>
      <w:proofErr w:type="gramStart"/>
      <w:r w:rsidR="00B4178D" w:rsidRPr="00214F76">
        <w:rPr>
          <w:rFonts w:asciiTheme="minorHAnsi" w:eastAsia="Arial" w:hAnsiTheme="minorHAnsi" w:cs="Arial"/>
          <w:i/>
          <w:iCs/>
          <w:color w:val="262626"/>
          <w:sz w:val="22"/>
          <w:szCs w:val="22"/>
          <w:lang w:val="en-GB"/>
        </w:rPr>
        <w:t>Group )</w:t>
      </w:r>
      <w:proofErr w:type="gramEnd"/>
      <w:r w:rsidRPr="00214F76">
        <w:rPr>
          <w:rFonts w:asciiTheme="minorHAnsi" w:eastAsia="Arial" w:hAnsiTheme="minorHAnsi" w:cs="Arial"/>
          <w:i/>
          <w:iCs/>
          <w:color w:val="262626"/>
          <w:sz w:val="22"/>
          <w:szCs w:val="22"/>
          <w:lang w:val="en-GB"/>
        </w:rPr>
        <w:t>]</w:t>
      </w:r>
    </w:p>
    <w:p w14:paraId="4F66C5F7" w14:textId="77777777" w:rsidR="00B4178D" w:rsidRPr="00D05953" w:rsidRDefault="00B4178D">
      <w:pPr>
        <w:jc w:val="both"/>
        <w:rPr>
          <w:rFonts w:asciiTheme="minorHAnsi" w:eastAsia="Arial" w:hAnsiTheme="minorHAnsi" w:cs="Arial"/>
          <w:color w:val="262626"/>
          <w:sz w:val="22"/>
          <w:szCs w:val="22"/>
        </w:rPr>
      </w:pPr>
    </w:p>
    <w:p w14:paraId="2B067A06" w14:textId="24619A3C" w:rsidR="00BE5AF5"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 xml:space="preserve">That was exploring, as we said a historic continuum, we are interested in these funicular or shell structures </w:t>
      </w:r>
      <w:r w:rsidR="008E4F43" w:rsidRPr="00D05953">
        <w:rPr>
          <w:rFonts w:asciiTheme="minorHAnsi" w:eastAsia="Arial" w:hAnsiTheme="minorHAnsi" w:cs="Arial"/>
          <w:color w:val="262626"/>
          <w:sz w:val="22"/>
          <w:szCs w:val="22"/>
        </w:rPr>
        <w:t xml:space="preserve">built by </w:t>
      </w:r>
      <w:r w:rsidRPr="00D05953">
        <w:rPr>
          <w:rFonts w:asciiTheme="minorHAnsi" w:eastAsia="Arial" w:hAnsiTheme="minorHAnsi" w:cs="Arial"/>
          <w:color w:val="262626"/>
          <w:sz w:val="22"/>
          <w:szCs w:val="22"/>
        </w:rPr>
        <w:t>Candela a Mexica</w:t>
      </w:r>
      <w:r w:rsidR="008E4F43" w:rsidRPr="00D05953">
        <w:rPr>
          <w:rFonts w:asciiTheme="minorHAnsi" w:eastAsia="Arial" w:hAnsiTheme="minorHAnsi" w:cs="Arial"/>
          <w:color w:val="262626"/>
          <w:sz w:val="22"/>
          <w:szCs w:val="22"/>
        </w:rPr>
        <w:t>n</w:t>
      </w:r>
      <w:r w:rsidRPr="00D05953">
        <w:rPr>
          <w:rFonts w:asciiTheme="minorHAnsi" w:eastAsia="Arial" w:hAnsiTheme="minorHAnsi" w:cs="Arial"/>
          <w:color w:val="262626"/>
          <w:sz w:val="22"/>
          <w:szCs w:val="22"/>
        </w:rPr>
        <w:t xml:space="preserve"> architect / engineer who built a lot of shell structures in Mexico</w:t>
      </w:r>
      <w:r w:rsidR="00E63DCA" w:rsidRPr="00D05953">
        <w:rPr>
          <w:rFonts w:asciiTheme="minorHAnsi" w:eastAsia="Arial" w:hAnsiTheme="minorHAnsi" w:cs="Arial"/>
          <w:color w:val="262626"/>
          <w:sz w:val="22"/>
          <w:szCs w:val="22"/>
        </w:rPr>
        <w:t xml:space="preserve"> </w:t>
      </w:r>
      <w:r w:rsidR="007C5B02" w:rsidRPr="00D05953">
        <w:rPr>
          <w:rFonts w:asciiTheme="minorHAnsi" w:eastAsia="Arial" w:hAnsiTheme="minorHAnsi" w:cs="Arial"/>
          <w:color w:val="262626"/>
          <w:sz w:val="22"/>
          <w:szCs w:val="22"/>
        </w:rPr>
        <w:t>(Figure 33)</w:t>
      </w:r>
      <w:r w:rsidRPr="00D05953">
        <w:rPr>
          <w:rFonts w:asciiTheme="minorHAnsi" w:eastAsia="Arial" w:hAnsiTheme="minorHAnsi" w:cs="Arial"/>
          <w:color w:val="262626"/>
          <w:sz w:val="22"/>
          <w:szCs w:val="22"/>
        </w:rPr>
        <w:t>.</w:t>
      </w:r>
    </w:p>
    <w:p w14:paraId="71F7F945" w14:textId="4D366DF8" w:rsidR="00BF3D00" w:rsidRPr="00D05953" w:rsidRDefault="00B4178D">
      <w:pPr>
        <w:jc w:val="both"/>
        <w:rPr>
          <w:rFonts w:asciiTheme="minorHAnsi" w:hAnsiTheme="minorHAnsi"/>
          <w:sz w:val="22"/>
          <w:szCs w:val="22"/>
        </w:rPr>
      </w:pPr>
      <w:r w:rsidRPr="00D05953">
        <w:rPr>
          <w:rFonts w:asciiTheme="minorHAnsi" w:hAnsiTheme="minorHAnsi"/>
          <w:noProof/>
          <w:sz w:val="22"/>
          <w:szCs w:val="22"/>
        </w:rPr>
        <w:drawing>
          <wp:inline distT="0" distB="0" distL="0" distR="0" wp14:anchorId="647429D9" wp14:editId="77636983">
            <wp:extent cx="2486025" cy="1657350"/>
            <wp:effectExtent l="0" t="0" r="9525" b="0"/>
            <wp:docPr id="44" name="Picture 44" descr="N:\RES\DEPSHARE\Architectural Models Network\Digital\Oral History Project\CODE\Figures\33-losmanantiales_cand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RES\DEPSHARE\Architectural Models Network\Digital\Oral History Project\CODE\Figures\33-losmanantiales_candela.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86181" cy="1657454"/>
                    </a:xfrm>
                    <a:prstGeom prst="rect">
                      <a:avLst/>
                    </a:prstGeom>
                    <a:noFill/>
                    <a:ln>
                      <a:noFill/>
                    </a:ln>
                  </pic:spPr>
                </pic:pic>
              </a:graphicData>
            </a:graphic>
          </wp:inline>
        </w:drawing>
      </w:r>
    </w:p>
    <w:p w14:paraId="3283F3F9" w14:textId="47C59E9E" w:rsidR="00BE5AF5" w:rsidRPr="00214F76" w:rsidRDefault="00BE5AF5">
      <w:pPr>
        <w:jc w:val="both"/>
        <w:rPr>
          <w:rFonts w:asciiTheme="minorHAnsi" w:hAnsiTheme="minorHAnsi"/>
          <w:i/>
          <w:sz w:val="22"/>
          <w:szCs w:val="22"/>
        </w:rPr>
      </w:pPr>
    </w:p>
    <w:p w14:paraId="7F3E0746" w14:textId="0E288AAB" w:rsidR="00B4178D" w:rsidRPr="00214F76" w:rsidRDefault="00214F76" w:rsidP="00B4178D">
      <w:pPr>
        <w:jc w:val="both"/>
        <w:rPr>
          <w:rFonts w:asciiTheme="minorHAnsi" w:hAnsiTheme="minorHAnsi" w:cs="Arial"/>
          <w:i/>
          <w:sz w:val="22"/>
          <w:szCs w:val="22"/>
          <w:lang w:val="en-GB"/>
        </w:rPr>
      </w:pPr>
      <w:r>
        <w:rPr>
          <w:rFonts w:asciiTheme="minorHAnsi" w:hAnsiTheme="minorHAnsi" w:cs="Arial"/>
          <w:i/>
          <w:sz w:val="22"/>
          <w:szCs w:val="22"/>
          <w:lang w:val="en-GB"/>
        </w:rPr>
        <w:t>[</w:t>
      </w:r>
      <w:r w:rsidR="00B4178D" w:rsidRPr="00214F76">
        <w:rPr>
          <w:rFonts w:asciiTheme="minorHAnsi" w:hAnsiTheme="minorHAnsi" w:cs="Arial"/>
          <w:i/>
          <w:sz w:val="22"/>
          <w:szCs w:val="22"/>
          <w:lang w:val="en-GB"/>
        </w:rPr>
        <w:t xml:space="preserve">Figure 33 </w:t>
      </w:r>
      <w:r>
        <w:rPr>
          <w:rFonts w:asciiTheme="minorHAnsi" w:hAnsiTheme="minorHAnsi" w:cs="Arial"/>
          <w:i/>
          <w:sz w:val="22"/>
          <w:szCs w:val="22"/>
          <w:lang w:val="en-GB"/>
        </w:rPr>
        <w:t xml:space="preserve">– </w:t>
      </w:r>
      <w:r w:rsidR="00B4178D" w:rsidRPr="00214F76">
        <w:rPr>
          <w:rFonts w:asciiTheme="minorHAnsi" w:hAnsiTheme="minorHAnsi" w:cs="Arial"/>
          <w:i/>
          <w:sz w:val="22"/>
          <w:szCs w:val="22"/>
          <w:lang w:val="en-GB"/>
        </w:rPr>
        <w:t xml:space="preserve">Felix Candela Los </w:t>
      </w:r>
      <w:proofErr w:type="spellStart"/>
      <w:r w:rsidR="00B4178D" w:rsidRPr="00214F76">
        <w:rPr>
          <w:rFonts w:asciiTheme="minorHAnsi" w:hAnsiTheme="minorHAnsi" w:cs="Arial"/>
          <w:i/>
          <w:sz w:val="22"/>
          <w:szCs w:val="22"/>
          <w:lang w:val="en-GB"/>
        </w:rPr>
        <w:t>Manantiales</w:t>
      </w:r>
      <w:proofErr w:type="spellEnd"/>
      <w:r w:rsidR="00B4178D" w:rsidRPr="00214F76">
        <w:rPr>
          <w:rFonts w:asciiTheme="minorHAnsi" w:hAnsiTheme="minorHAnsi" w:cs="Arial"/>
          <w:i/>
          <w:sz w:val="22"/>
          <w:szCs w:val="22"/>
          <w:lang w:val="en-GB"/>
        </w:rPr>
        <w:t xml:space="preserve">, Mexico City 1958. General shell structure image </w:t>
      </w:r>
      <w:r w:rsidR="00B4178D" w:rsidRPr="00214F76">
        <w:rPr>
          <w:rFonts w:asciiTheme="minorHAnsi" w:hAnsiTheme="minorHAnsi" w:cs="Arial"/>
          <w:i/>
          <w:iCs/>
          <w:sz w:val="22"/>
          <w:szCs w:val="22"/>
          <w:lang w:val="en-GB"/>
        </w:rPr>
        <w:t xml:space="preserve">(Image Credit: </w:t>
      </w:r>
      <w:r w:rsidR="00B4178D" w:rsidRPr="00214F76">
        <w:rPr>
          <w:rFonts w:asciiTheme="minorHAnsi" w:hAnsiTheme="minorHAnsi" w:cs="Arial"/>
          <w:i/>
          <w:sz w:val="22"/>
          <w:szCs w:val="22"/>
          <w:lang w:val="en-GB"/>
        </w:rPr>
        <w:t>Juan Guzmán/</w:t>
      </w:r>
      <w:proofErr w:type="spellStart"/>
      <w:r w:rsidR="00B4178D" w:rsidRPr="00214F76">
        <w:rPr>
          <w:rFonts w:asciiTheme="minorHAnsi" w:hAnsiTheme="minorHAnsi" w:cs="Arial"/>
          <w:i/>
          <w:sz w:val="22"/>
          <w:szCs w:val="22"/>
          <w:lang w:val="en-GB"/>
        </w:rPr>
        <w:t>Archivo</w:t>
      </w:r>
      <w:proofErr w:type="spellEnd"/>
      <w:r w:rsidR="00B4178D" w:rsidRPr="00214F76">
        <w:rPr>
          <w:rFonts w:asciiTheme="minorHAnsi" w:hAnsiTheme="minorHAnsi" w:cs="Arial"/>
          <w:i/>
          <w:sz w:val="22"/>
          <w:szCs w:val="22"/>
          <w:lang w:val="en-GB"/>
        </w:rPr>
        <w:t xml:space="preserve"> Fundación </w:t>
      </w:r>
      <w:proofErr w:type="spellStart"/>
      <w:r w:rsidR="00B4178D" w:rsidRPr="00214F76">
        <w:rPr>
          <w:rFonts w:asciiTheme="minorHAnsi" w:hAnsiTheme="minorHAnsi" w:cs="Arial"/>
          <w:i/>
          <w:sz w:val="22"/>
          <w:szCs w:val="22"/>
          <w:lang w:val="en-GB"/>
        </w:rPr>
        <w:t>Televisa</w:t>
      </w:r>
      <w:proofErr w:type="spellEnd"/>
      <w:r w:rsidR="00B4178D" w:rsidRPr="00214F76">
        <w:rPr>
          <w:rFonts w:asciiTheme="minorHAnsi" w:hAnsiTheme="minorHAnsi" w:cs="Arial"/>
          <w:i/>
          <w:sz w:val="22"/>
          <w:szCs w:val="22"/>
          <w:lang w:val="en-GB"/>
        </w:rPr>
        <w:t>)</w:t>
      </w:r>
      <w:r>
        <w:rPr>
          <w:rFonts w:asciiTheme="minorHAnsi" w:hAnsiTheme="minorHAnsi" w:cs="Arial"/>
          <w:i/>
          <w:sz w:val="22"/>
          <w:szCs w:val="22"/>
          <w:lang w:val="en-GB"/>
        </w:rPr>
        <w:t>]</w:t>
      </w:r>
    </w:p>
    <w:p w14:paraId="0362F5B5" w14:textId="77777777" w:rsidR="00B4178D" w:rsidRPr="00D05953" w:rsidRDefault="00B4178D">
      <w:pPr>
        <w:jc w:val="both"/>
        <w:rPr>
          <w:rFonts w:asciiTheme="minorHAnsi" w:hAnsiTheme="minorHAnsi"/>
          <w:sz w:val="22"/>
          <w:szCs w:val="22"/>
        </w:rPr>
      </w:pPr>
    </w:p>
    <w:p w14:paraId="0B336F5A"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55:33</w:t>
      </w:r>
      <w:r w:rsidRPr="00D05953">
        <w:rPr>
          <w:rFonts w:asciiTheme="minorHAnsi" w:eastAsia="Arial" w:hAnsiTheme="minorHAnsi" w:cs="Arial"/>
          <w:color w:val="262626"/>
          <w:sz w:val="22"/>
          <w:szCs w:val="22"/>
        </w:rPr>
        <w:t> MM: And factories</w:t>
      </w:r>
      <w:r w:rsidR="00A365D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no?</w:t>
      </w:r>
      <w:r w:rsidR="00A365D8" w:rsidRPr="00D05953">
        <w:rPr>
          <w:rFonts w:asciiTheme="minorHAnsi" w:eastAsia="Arial" w:hAnsiTheme="minorHAnsi" w:cs="Arial"/>
          <w:color w:val="262626"/>
          <w:sz w:val="22"/>
          <w:szCs w:val="22"/>
        </w:rPr>
        <w:t xml:space="preserve"> At some point?</w:t>
      </w:r>
    </w:p>
    <w:p w14:paraId="4F4385A5" w14:textId="77777777" w:rsidR="00BE5AF5" w:rsidRPr="00D05953" w:rsidRDefault="00BE5AF5">
      <w:pPr>
        <w:jc w:val="both"/>
        <w:rPr>
          <w:rFonts w:asciiTheme="minorHAnsi" w:hAnsiTheme="minorHAnsi"/>
          <w:sz w:val="22"/>
          <w:szCs w:val="22"/>
        </w:rPr>
      </w:pPr>
    </w:p>
    <w:p w14:paraId="0A056B10" w14:textId="6CA25BBE" w:rsidR="00B4178D"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3482B1"/>
          <w:sz w:val="22"/>
          <w:szCs w:val="22"/>
        </w:rPr>
        <w:t>55:34</w:t>
      </w:r>
      <w:r w:rsidRPr="00D05953">
        <w:rPr>
          <w:rFonts w:asciiTheme="minorHAnsi" w:eastAsia="Arial" w:hAnsiTheme="minorHAnsi" w:cs="Arial"/>
          <w:color w:val="262626"/>
          <w:sz w:val="22"/>
          <w:szCs w:val="22"/>
        </w:rPr>
        <w:t> </w:t>
      </w:r>
      <w:r w:rsidR="00D05953" w:rsidRPr="00D05953">
        <w:rPr>
          <w:rFonts w:asciiTheme="minorHAnsi" w:eastAsia="Arial" w:hAnsiTheme="minorHAnsi" w:cs="Arial"/>
          <w:b/>
          <w:color w:val="262626"/>
          <w:sz w:val="22"/>
          <w:szCs w:val="22"/>
        </w:rPr>
        <w:t>VB:</w:t>
      </w:r>
      <w:r w:rsidR="00D05953">
        <w:rPr>
          <w:rFonts w:asciiTheme="minorHAnsi" w:eastAsia="Arial" w:hAnsiTheme="minorHAnsi" w:cs="Arial"/>
          <w:color w:val="262626"/>
          <w:sz w:val="22"/>
          <w:szCs w:val="22"/>
        </w:rPr>
        <w:t xml:space="preserve"> </w:t>
      </w:r>
      <w:r w:rsidRPr="00D05953">
        <w:rPr>
          <w:rFonts w:asciiTheme="minorHAnsi" w:eastAsia="Arial" w:hAnsiTheme="minorHAnsi" w:cs="Arial"/>
          <w:color w:val="262626"/>
          <w:sz w:val="22"/>
          <w:szCs w:val="22"/>
        </w:rPr>
        <w:t>Ye</w:t>
      </w:r>
      <w:r w:rsidR="00A365D8" w:rsidRPr="00D05953">
        <w:rPr>
          <w:rFonts w:asciiTheme="minorHAnsi" w:eastAsia="Arial" w:hAnsiTheme="minorHAnsi" w:cs="Arial"/>
          <w:color w:val="262626"/>
          <w:sz w:val="22"/>
          <w:szCs w:val="22"/>
        </w:rPr>
        <w:t>s,</w:t>
      </w:r>
      <w:r w:rsidRPr="00D05953">
        <w:rPr>
          <w:rFonts w:asciiTheme="minorHAnsi" w:eastAsia="Arial" w:hAnsiTheme="minorHAnsi" w:cs="Arial"/>
          <w:color w:val="262626"/>
          <w:sz w:val="22"/>
          <w:szCs w:val="22"/>
        </w:rPr>
        <w:t xml:space="preserve"> he did </w:t>
      </w:r>
      <w:r w:rsidR="008E4F43" w:rsidRPr="00D05953">
        <w:rPr>
          <w:rFonts w:asciiTheme="minorHAnsi" w:eastAsia="Arial" w:hAnsiTheme="minorHAnsi" w:cs="Arial"/>
          <w:color w:val="262626"/>
          <w:sz w:val="22"/>
          <w:szCs w:val="22"/>
        </w:rPr>
        <w:t xml:space="preserve">most </w:t>
      </w:r>
      <w:r w:rsidRPr="00D05953">
        <w:rPr>
          <w:rFonts w:asciiTheme="minorHAnsi" w:eastAsia="Arial" w:hAnsiTheme="minorHAnsi" w:cs="Arial"/>
          <w:color w:val="262626"/>
          <w:sz w:val="22"/>
          <w:szCs w:val="22"/>
        </w:rPr>
        <w:t xml:space="preserve">of them were in a specific group of </w:t>
      </w:r>
      <w:r w:rsidR="008E4F43" w:rsidRPr="00D05953">
        <w:rPr>
          <w:rFonts w:asciiTheme="minorHAnsi" w:eastAsia="Arial" w:hAnsiTheme="minorHAnsi" w:cs="Arial"/>
          <w:color w:val="262626"/>
          <w:sz w:val="22"/>
          <w:szCs w:val="22"/>
        </w:rPr>
        <w:t xml:space="preserve">geometries </w:t>
      </w:r>
      <w:r w:rsidRPr="00D05953">
        <w:rPr>
          <w:rFonts w:asciiTheme="minorHAnsi" w:eastAsia="Arial" w:hAnsiTheme="minorHAnsi" w:cs="Arial"/>
          <w:color w:val="262626"/>
          <w:sz w:val="22"/>
          <w:szCs w:val="22"/>
        </w:rPr>
        <w:t xml:space="preserve">called </w:t>
      </w:r>
      <w:proofErr w:type="spellStart"/>
      <w:r w:rsidR="008E4F43" w:rsidRPr="00D05953">
        <w:rPr>
          <w:rFonts w:asciiTheme="minorHAnsi" w:eastAsia="Arial" w:hAnsiTheme="minorHAnsi" w:cs="Arial"/>
          <w:color w:val="262626"/>
          <w:sz w:val="22"/>
          <w:szCs w:val="22"/>
        </w:rPr>
        <w:t>hypars</w:t>
      </w:r>
      <w:proofErr w:type="spellEnd"/>
      <w:r w:rsidR="00A365D8" w:rsidRPr="00D05953">
        <w:rPr>
          <w:rFonts w:asciiTheme="minorHAnsi" w:eastAsia="Arial" w:hAnsiTheme="minorHAnsi" w:cs="Arial"/>
          <w:color w:val="262626"/>
          <w:sz w:val="22"/>
          <w:szCs w:val="22"/>
        </w:rPr>
        <w:t xml:space="preserve">. </w:t>
      </w:r>
      <w:r w:rsidR="008E4F43" w:rsidRPr="00D05953">
        <w:rPr>
          <w:rFonts w:asciiTheme="minorHAnsi" w:eastAsia="Arial" w:hAnsiTheme="minorHAnsi" w:cs="Arial"/>
          <w:color w:val="262626"/>
          <w:sz w:val="22"/>
          <w:szCs w:val="22"/>
        </w:rPr>
        <w:t>W</w:t>
      </w:r>
      <w:r w:rsidRPr="00D05953">
        <w:rPr>
          <w:rFonts w:asciiTheme="minorHAnsi" w:eastAsia="Arial" w:hAnsiTheme="minorHAnsi" w:cs="Arial"/>
          <w:color w:val="262626"/>
          <w:sz w:val="22"/>
          <w:szCs w:val="22"/>
        </w:rPr>
        <w:t>e have done previous investigations into Candela's work and it was previously explored in 2013 for a Beijing Biennale</w:t>
      </w:r>
      <w:r w:rsidR="00B4178D" w:rsidRPr="00D05953">
        <w:rPr>
          <w:rFonts w:asciiTheme="minorHAnsi" w:eastAsia="Arial" w:hAnsiTheme="minorHAnsi" w:cs="Arial"/>
          <w:color w:val="262626"/>
          <w:sz w:val="22"/>
          <w:szCs w:val="22"/>
        </w:rPr>
        <w:t xml:space="preserve"> (Figure 34)</w:t>
      </w:r>
      <w:r w:rsidR="00A365D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but in this case we were kind of looking at new technology</w:t>
      </w:r>
      <w:r w:rsidR="00A365D8" w:rsidRPr="00D05953">
        <w:rPr>
          <w:rFonts w:asciiTheme="minorHAnsi" w:eastAsia="Arial" w:hAnsiTheme="minorHAnsi" w:cs="Arial"/>
          <w:color w:val="262626"/>
          <w:sz w:val="22"/>
          <w:szCs w:val="22"/>
        </w:rPr>
        <w:t xml:space="preserve">, which was </w:t>
      </w:r>
      <w:r w:rsidRPr="00D05953">
        <w:rPr>
          <w:rFonts w:asciiTheme="minorHAnsi" w:eastAsia="Arial" w:hAnsiTheme="minorHAnsi" w:cs="Arial"/>
          <w:color w:val="262626"/>
          <w:sz w:val="22"/>
          <w:szCs w:val="22"/>
        </w:rPr>
        <w:t xml:space="preserve">done in collaboration with a </w:t>
      </w:r>
      <w:r w:rsidR="007C5B02" w:rsidRPr="00D05953">
        <w:rPr>
          <w:rFonts w:asciiTheme="minorHAnsi" w:eastAsia="Arial" w:hAnsiTheme="minorHAnsi" w:cs="Arial"/>
          <w:color w:val="262626"/>
          <w:sz w:val="22"/>
          <w:szCs w:val="22"/>
        </w:rPr>
        <w:t xml:space="preserve">Block Research Group (BRG) </w:t>
      </w:r>
      <w:r w:rsidRPr="00D05953">
        <w:rPr>
          <w:rFonts w:asciiTheme="minorHAnsi" w:eastAsia="Arial" w:hAnsiTheme="minorHAnsi" w:cs="Arial"/>
          <w:color w:val="262626"/>
          <w:sz w:val="22"/>
          <w:szCs w:val="22"/>
        </w:rPr>
        <w:t>and Architecture Extrapolated</w:t>
      </w:r>
      <w:r w:rsidR="00A365D8" w:rsidRPr="00D05953">
        <w:rPr>
          <w:rFonts w:asciiTheme="minorHAnsi" w:eastAsia="Arial" w:hAnsiTheme="minorHAnsi" w:cs="Arial"/>
          <w:color w:val="262626"/>
          <w:sz w:val="22"/>
          <w:szCs w:val="22"/>
        </w:rPr>
        <w:t>, so here, s</w:t>
      </w:r>
      <w:r w:rsidRPr="00D05953">
        <w:rPr>
          <w:rFonts w:asciiTheme="minorHAnsi" w:eastAsia="Arial" w:hAnsiTheme="minorHAnsi" w:cs="Arial"/>
          <w:color w:val="262626"/>
          <w:sz w:val="22"/>
          <w:szCs w:val="22"/>
        </w:rPr>
        <w:t xml:space="preserve">o Block Research </w:t>
      </w:r>
      <w:r w:rsidR="007C5B02" w:rsidRPr="00D05953">
        <w:rPr>
          <w:rFonts w:asciiTheme="minorHAnsi" w:eastAsia="Arial" w:hAnsiTheme="minorHAnsi" w:cs="Arial"/>
          <w:color w:val="262626"/>
          <w:sz w:val="22"/>
          <w:szCs w:val="22"/>
        </w:rPr>
        <w:t xml:space="preserve">Group </w:t>
      </w:r>
      <w:r w:rsidRPr="00D05953">
        <w:rPr>
          <w:rFonts w:asciiTheme="minorHAnsi" w:eastAsia="Arial" w:hAnsiTheme="minorHAnsi" w:cs="Arial"/>
          <w:color w:val="262626"/>
          <w:sz w:val="22"/>
          <w:szCs w:val="22"/>
        </w:rPr>
        <w:t xml:space="preserve">had this research going about doing this knitting of </w:t>
      </w:r>
      <w:r w:rsidR="007C5B02" w:rsidRPr="00D05953">
        <w:rPr>
          <w:rFonts w:asciiTheme="minorHAnsi" w:eastAsia="Arial" w:hAnsiTheme="minorHAnsi" w:cs="Arial"/>
          <w:color w:val="262626"/>
          <w:sz w:val="22"/>
          <w:szCs w:val="22"/>
        </w:rPr>
        <w:t xml:space="preserve">formworks </w:t>
      </w:r>
      <w:r w:rsidR="00F00817" w:rsidRPr="00D05953">
        <w:rPr>
          <w:rFonts w:asciiTheme="minorHAnsi" w:eastAsia="Arial" w:hAnsiTheme="minorHAnsi" w:cs="Arial"/>
          <w:color w:val="262626"/>
          <w:sz w:val="22"/>
          <w:szCs w:val="22"/>
        </w:rPr>
        <w:t>called knitted formworks.</w:t>
      </w:r>
      <w:r w:rsidRPr="00D05953">
        <w:rPr>
          <w:rFonts w:asciiTheme="minorHAnsi" w:eastAsia="Arial" w:hAnsiTheme="minorHAnsi" w:cs="Arial"/>
          <w:color w:val="262626"/>
          <w:sz w:val="22"/>
          <w:szCs w:val="22"/>
        </w:rPr>
        <w:t xml:space="preserve"> </w:t>
      </w:r>
    </w:p>
    <w:p w14:paraId="639ABD3F" w14:textId="3BD3ABF8" w:rsidR="00B4178D" w:rsidRPr="00D05953" w:rsidRDefault="00B4178D">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6FE251A3" wp14:editId="3598CBD4">
            <wp:extent cx="2714625" cy="1810555"/>
            <wp:effectExtent l="0" t="0" r="0" b="0"/>
            <wp:docPr id="45" name="Picture 45" descr="N:\RES\DEPSHARE\Architectural Models Network\Digital\Oral History Project\CODE\Figures\34_CandelaRevis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RES\DEPSHARE\Architectural Models Network\Digital\Oral History Project\CODE\Figures\34_CandelaRevisted.t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36297" cy="1825009"/>
                    </a:xfrm>
                    <a:prstGeom prst="rect">
                      <a:avLst/>
                    </a:prstGeom>
                    <a:noFill/>
                    <a:ln>
                      <a:noFill/>
                    </a:ln>
                  </pic:spPr>
                </pic:pic>
              </a:graphicData>
            </a:graphic>
          </wp:inline>
        </w:drawing>
      </w:r>
    </w:p>
    <w:p w14:paraId="6B84E165" w14:textId="042CD21C" w:rsidR="00B4178D" w:rsidRPr="00D05953" w:rsidRDefault="00214F76" w:rsidP="00B4178D">
      <w:pPr>
        <w:jc w:val="both"/>
        <w:rPr>
          <w:rFonts w:asciiTheme="minorHAnsi" w:eastAsia="Arial" w:hAnsiTheme="minorHAnsi" w:cs="Arial"/>
          <w:color w:val="262626"/>
          <w:sz w:val="22"/>
          <w:szCs w:val="22"/>
          <w:lang w:val="en-GB"/>
        </w:rPr>
      </w:pPr>
      <w:r>
        <w:rPr>
          <w:rFonts w:asciiTheme="minorHAnsi" w:eastAsia="Arial" w:hAnsiTheme="minorHAnsi" w:cs="Arial"/>
          <w:color w:val="262626"/>
          <w:sz w:val="22"/>
          <w:szCs w:val="22"/>
          <w:lang w:val="en-GB"/>
        </w:rPr>
        <w:lastRenderedPageBreak/>
        <w:t>[</w:t>
      </w:r>
      <w:r w:rsidR="00B4178D" w:rsidRPr="00D05953">
        <w:rPr>
          <w:rFonts w:asciiTheme="minorHAnsi" w:eastAsia="Arial" w:hAnsiTheme="minorHAnsi" w:cs="Arial"/>
          <w:color w:val="262626"/>
          <w:sz w:val="22"/>
          <w:szCs w:val="22"/>
          <w:lang w:val="en-GB"/>
        </w:rPr>
        <w:t>Figure 34</w:t>
      </w:r>
      <w:r>
        <w:rPr>
          <w:rFonts w:asciiTheme="minorHAnsi" w:eastAsia="Arial" w:hAnsiTheme="minorHAnsi" w:cs="Arial"/>
          <w:color w:val="262626"/>
          <w:sz w:val="22"/>
          <w:szCs w:val="22"/>
          <w:lang w:val="en-GB"/>
        </w:rPr>
        <w:t xml:space="preserve"> –</w:t>
      </w:r>
      <w:r w:rsidR="00B4178D" w:rsidRPr="00D05953">
        <w:rPr>
          <w:rFonts w:asciiTheme="minorHAnsi" w:eastAsia="Arial" w:hAnsiTheme="minorHAnsi" w:cs="Arial"/>
          <w:color w:val="262626"/>
          <w:sz w:val="22"/>
          <w:szCs w:val="22"/>
          <w:lang w:val="en-GB"/>
        </w:rPr>
        <w:t xml:space="preserve"> ZHA Beijing Candela Revisited general image </w:t>
      </w:r>
      <w:r w:rsidR="00B4178D" w:rsidRPr="00D05953">
        <w:rPr>
          <w:rFonts w:asciiTheme="minorHAnsi" w:eastAsia="Arial" w:hAnsiTheme="minorHAnsi" w:cs="Arial"/>
          <w:i/>
          <w:iCs/>
          <w:color w:val="262626"/>
          <w:sz w:val="22"/>
          <w:szCs w:val="22"/>
          <w:lang w:val="en-GB"/>
        </w:rPr>
        <w:t xml:space="preserve">(Image Credit: Photograph by Xia </w:t>
      </w:r>
      <w:proofErr w:type="spellStart"/>
      <w:r w:rsidR="00B4178D" w:rsidRPr="00D05953">
        <w:rPr>
          <w:rFonts w:asciiTheme="minorHAnsi" w:eastAsia="Arial" w:hAnsiTheme="minorHAnsi" w:cs="Arial"/>
          <w:i/>
          <w:iCs/>
          <w:color w:val="262626"/>
          <w:sz w:val="22"/>
          <w:szCs w:val="22"/>
          <w:lang w:val="en-GB"/>
        </w:rPr>
        <w:t>Zhi</w:t>
      </w:r>
      <w:proofErr w:type="spellEnd"/>
      <w:r w:rsidR="00B4178D" w:rsidRPr="00D05953">
        <w:rPr>
          <w:rFonts w:asciiTheme="minorHAnsi" w:eastAsia="Arial" w:hAnsiTheme="minorHAnsi" w:cs="Arial"/>
          <w:i/>
          <w:iCs/>
          <w:color w:val="262626"/>
          <w:sz w:val="22"/>
          <w:szCs w:val="22"/>
          <w:lang w:val="en-GB"/>
        </w:rPr>
        <w:t>)</w:t>
      </w:r>
      <w:r>
        <w:rPr>
          <w:rFonts w:asciiTheme="minorHAnsi" w:eastAsia="Arial" w:hAnsiTheme="minorHAnsi" w:cs="Arial"/>
          <w:i/>
          <w:iCs/>
          <w:color w:val="262626"/>
          <w:sz w:val="22"/>
          <w:szCs w:val="22"/>
          <w:lang w:val="en-GB"/>
        </w:rPr>
        <w:t>]</w:t>
      </w:r>
    </w:p>
    <w:p w14:paraId="3A136C67" w14:textId="46853352" w:rsidR="00B4178D" w:rsidRPr="00D05953" w:rsidRDefault="00B4178D">
      <w:pPr>
        <w:jc w:val="both"/>
        <w:rPr>
          <w:rFonts w:asciiTheme="minorHAnsi" w:eastAsia="Arial" w:hAnsiTheme="minorHAnsi" w:cs="Arial"/>
          <w:color w:val="262626"/>
          <w:sz w:val="22"/>
          <w:szCs w:val="22"/>
        </w:rPr>
      </w:pPr>
    </w:p>
    <w:p w14:paraId="4A2DA82C" w14:textId="77777777" w:rsidR="00B4178D" w:rsidRPr="00D05953" w:rsidRDefault="00F00817">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W</w:t>
      </w:r>
      <w:r w:rsidR="00D65FFB" w:rsidRPr="00D05953">
        <w:rPr>
          <w:rFonts w:asciiTheme="minorHAnsi" w:eastAsia="Arial" w:hAnsiTheme="minorHAnsi" w:cs="Arial"/>
          <w:color w:val="262626"/>
          <w:sz w:val="22"/>
          <w:szCs w:val="22"/>
        </w:rPr>
        <w:t xml:space="preserve">hen we look at all the </w:t>
      </w:r>
      <w:r w:rsidRPr="00D05953">
        <w:rPr>
          <w:rFonts w:asciiTheme="minorHAnsi" w:eastAsia="Arial" w:hAnsiTheme="minorHAnsi" w:cs="Arial"/>
          <w:color w:val="262626"/>
          <w:sz w:val="22"/>
          <w:szCs w:val="22"/>
        </w:rPr>
        <w:t xml:space="preserve">construction images of </w:t>
      </w:r>
      <w:r w:rsidR="00D65FFB" w:rsidRPr="00D05953">
        <w:rPr>
          <w:rFonts w:asciiTheme="minorHAnsi" w:eastAsia="Arial" w:hAnsiTheme="minorHAnsi" w:cs="Arial"/>
          <w:color w:val="262626"/>
          <w:sz w:val="22"/>
          <w:szCs w:val="22"/>
        </w:rPr>
        <w:t>Candela</w:t>
      </w:r>
      <w:r w:rsidRPr="00D05953">
        <w:rPr>
          <w:rFonts w:asciiTheme="minorHAnsi" w:eastAsia="Arial" w:hAnsiTheme="minorHAnsi" w:cs="Arial"/>
          <w:color w:val="262626"/>
          <w:sz w:val="22"/>
          <w:szCs w:val="22"/>
        </w:rPr>
        <w:t xml:space="preserve">s </w:t>
      </w:r>
      <w:r w:rsidR="00D65FFB" w:rsidRPr="00D05953">
        <w:rPr>
          <w:rFonts w:asciiTheme="minorHAnsi" w:eastAsia="Arial" w:hAnsiTheme="minorHAnsi" w:cs="Arial"/>
          <w:color w:val="262626"/>
          <w:sz w:val="22"/>
          <w:szCs w:val="22"/>
        </w:rPr>
        <w:t>work you can see</w:t>
      </w:r>
      <w:r w:rsidR="00A365D8"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 xml:space="preserve"> what you see</w:t>
      </w:r>
      <w:r w:rsidR="00A365D8" w:rsidRPr="00D05953">
        <w:rPr>
          <w:rFonts w:asciiTheme="minorHAnsi" w:eastAsia="Arial" w:hAnsiTheme="minorHAnsi" w:cs="Arial"/>
          <w:color w:val="262626"/>
          <w:sz w:val="22"/>
          <w:szCs w:val="22"/>
        </w:rPr>
        <w:t>, in</w:t>
      </w:r>
      <w:r w:rsidR="00D65FFB" w:rsidRPr="00D05953">
        <w:rPr>
          <w:rFonts w:asciiTheme="minorHAnsi" w:eastAsia="Arial" w:hAnsiTheme="minorHAnsi" w:cs="Arial"/>
          <w:color w:val="262626"/>
          <w:sz w:val="22"/>
          <w:szCs w:val="22"/>
        </w:rPr>
        <w:t xml:space="preserve"> the first image you see in most of them is the scaffold required to build that shell</w:t>
      </w:r>
      <w:r w:rsidR="007C5B02" w:rsidRPr="00D05953">
        <w:rPr>
          <w:rFonts w:asciiTheme="minorHAnsi" w:eastAsia="Arial" w:hAnsiTheme="minorHAnsi" w:cs="Arial"/>
          <w:color w:val="262626"/>
          <w:sz w:val="22"/>
          <w:szCs w:val="22"/>
        </w:rPr>
        <w:t xml:space="preserve"> (Figure 35)</w:t>
      </w:r>
      <w:r w:rsidR="00D65FFB" w:rsidRPr="00D05953">
        <w:rPr>
          <w:rFonts w:asciiTheme="minorHAnsi" w:eastAsia="Arial" w:hAnsiTheme="minorHAnsi" w:cs="Arial"/>
          <w:color w:val="262626"/>
          <w:sz w:val="22"/>
          <w:szCs w:val="22"/>
        </w:rPr>
        <w:t xml:space="preserve">. </w:t>
      </w:r>
    </w:p>
    <w:p w14:paraId="1DB2B309" w14:textId="01E7FC66" w:rsidR="00B4178D" w:rsidRPr="00D05953" w:rsidRDefault="00B4178D">
      <w:pPr>
        <w:jc w:val="both"/>
        <w:rPr>
          <w:rFonts w:asciiTheme="minorHAnsi" w:eastAsia="Arial" w:hAnsiTheme="minorHAnsi" w:cs="Arial"/>
          <w:color w:val="262626"/>
          <w:sz w:val="22"/>
          <w:szCs w:val="22"/>
        </w:rPr>
      </w:pPr>
      <w:r w:rsidRPr="00D05953">
        <w:rPr>
          <w:rFonts w:asciiTheme="minorHAnsi" w:eastAsia="Arial" w:hAnsiTheme="minorHAnsi" w:cs="Arial"/>
          <w:noProof/>
          <w:color w:val="262626"/>
          <w:sz w:val="22"/>
          <w:szCs w:val="22"/>
        </w:rPr>
        <w:drawing>
          <wp:inline distT="0" distB="0" distL="0" distR="0" wp14:anchorId="1EEB7C00" wp14:editId="259FE384">
            <wp:extent cx="2324100" cy="1879026"/>
            <wp:effectExtent l="0" t="0" r="0" b="6985"/>
            <wp:docPr id="46" name="Picture 46" descr="N:\RES\DEPSHARE\Architectural Models Network\Digital\Oral History Project\CODE\Figures\35_candelascaff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RES\DEPSHARE\Architectural Models Network\Digital\Oral History Project\CODE\Figures\35_candelascaffold.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28305" cy="1882426"/>
                    </a:xfrm>
                    <a:prstGeom prst="rect">
                      <a:avLst/>
                    </a:prstGeom>
                    <a:noFill/>
                    <a:ln>
                      <a:noFill/>
                    </a:ln>
                  </pic:spPr>
                </pic:pic>
              </a:graphicData>
            </a:graphic>
          </wp:inline>
        </w:drawing>
      </w:r>
    </w:p>
    <w:p w14:paraId="4A9EAF09" w14:textId="466F29DC" w:rsidR="00B4178D" w:rsidRPr="00214F76" w:rsidRDefault="00214F76" w:rsidP="00B4178D">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w:t>
      </w:r>
      <w:r w:rsidR="00B4178D" w:rsidRPr="00214F76">
        <w:rPr>
          <w:rFonts w:asciiTheme="minorHAnsi" w:eastAsia="Arial" w:hAnsiTheme="minorHAnsi" w:cs="Arial"/>
          <w:i/>
          <w:color w:val="262626"/>
          <w:sz w:val="22"/>
          <w:szCs w:val="22"/>
          <w:lang w:val="en-GB"/>
        </w:rPr>
        <w:t xml:space="preserve">Figure 35 </w:t>
      </w:r>
      <w:r>
        <w:rPr>
          <w:rFonts w:asciiTheme="minorHAnsi" w:eastAsia="Arial" w:hAnsiTheme="minorHAnsi" w:cs="Arial"/>
          <w:i/>
          <w:color w:val="262626"/>
          <w:sz w:val="22"/>
          <w:szCs w:val="22"/>
          <w:lang w:val="en-GB"/>
        </w:rPr>
        <w:t xml:space="preserve">– </w:t>
      </w:r>
      <w:r w:rsidR="00B4178D" w:rsidRPr="00214F76">
        <w:rPr>
          <w:rFonts w:asciiTheme="minorHAnsi" w:eastAsia="Arial" w:hAnsiTheme="minorHAnsi" w:cs="Arial"/>
          <w:i/>
          <w:color w:val="262626"/>
          <w:sz w:val="22"/>
          <w:szCs w:val="22"/>
          <w:lang w:val="en-GB"/>
        </w:rPr>
        <w:t>Chapel Lomas de Cuernavaca construction by Félix Candela, located in Cuernavaca, Mexico. 1959 Scaffold formworks historic image (Image Credit: Alberto Moreno Guzmán and Antonio Candela, from the archives of FA-UNAM)</w:t>
      </w:r>
      <w:r w:rsidRPr="00214F76">
        <w:rPr>
          <w:rFonts w:asciiTheme="minorHAnsi" w:eastAsia="Arial" w:hAnsiTheme="minorHAnsi" w:cs="Arial"/>
          <w:i/>
          <w:color w:val="262626"/>
          <w:sz w:val="22"/>
          <w:szCs w:val="22"/>
          <w:lang w:val="en-GB"/>
        </w:rPr>
        <w:t>]</w:t>
      </w:r>
    </w:p>
    <w:p w14:paraId="3BCA866F" w14:textId="77777777" w:rsidR="00B4178D" w:rsidRPr="00D05953" w:rsidRDefault="00B4178D">
      <w:pPr>
        <w:jc w:val="both"/>
        <w:rPr>
          <w:rFonts w:asciiTheme="minorHAnsi" w:eastAsia="Arial" w:hAnsiTheme="minorHAnsi" w:cs="Arial"/>
          <w:color w:val="262626"/>
          <w:sz w:val="22"/>
          <w:szCs w:val="22"/>
        </w:rPr>
      </w:pPr>
    </w:p>
    <w:p w14:paraId="6F816A91" w14:textId="48F293FC" w:rsidR="00B4178D"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color w:val="262626"/>
          <w:sz w:val="22"/>
          <w:szCs w:val="22"/>
        </w:rPr>
        <w:t>So</w:t>
      </w:r>
      <w:r w:rsidR="00A365D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in here we were trying to kind of get rid of the scaffold. The knit fabric is the scaffold on which you do the concreting and the</w:t>
      </w:r>
      <w:r w:rsidR="00A365D8" w:rsidRPr="00D05953">
        <w:rPr>
          <w:rFonts w:asciiTheme="minorHAnsi" w:eastAsia="Arial" w:hAnsiTheme="minorHAnsi" w:cs="Arial"/>
          <w:color w:val="262626"/>
          <w:sz w:val="22"/>
          <w:szCs w:val="22"/>
        </w:rPr>
        <w:t>n</w:t>
      </w:r>
      <w:r w:rsidRPr="00D05953">
        <w:rPr>
          <w:rFonts w:asciiTheme="minorHAnsi" w:eastAsia="Arial" w:hAnsiTheme="minorHAnsi" w:cs="Arial"/>
          <w:color w:val="262626"/>
          <w:sz w:val="22"/>
          <w:szCs w:val="22"/>
        </w:rPr>
        <w:t xml:space="preserve"> once the scaffold, minimal scaffold is removed, the fabric </w:t>
      </w:r>
      <w:proofErr w:type="gramStart"/>
      <w:r w:rsidRPr="00D05953">
        <w:rPr>
          <w:rFonts w:asciiTheme="minorHAnsi" w:eastAsia="Arial" w:hAnsiTheme="minorHAnsi" w:cs="Arial"/>
          <w:color w:val="262626"/>
          <w:sz w:val="22"/>
          <w:szCs w:val="22"/>
        </w:rPr>
        <w:t>actually stays</w:t>
      </w:r>
      <w:proofErr w:type="gramEnd"/>
      <w:r w:rsidRPr="00D05953">
        <w:rPr>
          <w:rFonts w:asciiTheme="minorHAnsi" w:eastAsia="Arial" w:hAnsiTheme="minorHAnsi" w:cs="Arial"/>
          <w:color w:val="262626"/>
          <w:sz w:val="22"/>
          <w:szCs w:val="22"/>
        </w:rPr>
        <w:t xml:space="preserve"> as part of the structure. So</w:t>
      </w:r>
      <w:r w:rsidR="00A365D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it's </w:t>
      </w:r>
      <w:r w:rsidR="00F00817" w:rsidRPr="00D05953">
        <w:rPr>
          <w:rFonts w:asciiTheme="minorHAnsi" w:eastAsia="Arial" w:hAnsiTheme="minorHAnsi" w:cs="Arial"/>
          <w:color w:val="262626"/>
          <w:sz w:val="22"/>
          <w:szCs w:val="22"/>
        </w:rPr>
        <w:t>a</w:t>
      </w:r>
      <w:r w:rsidRPr="00D05953">
        <w:rPr>
          <w:rFonts w:asciiTheme="minorHAnsi" w:eastAsia="Arial" w:hAnsiTheme="minorHAnsi" w:cs="Arial"/>
          <w:color w:val="262626"/>
          <w:sz w:val="22"/>
          <w:szCs w:val="22"/>
        </w:rPr>
        <w:t xml:space="preserve"> </w:t>
      </w:r>
      <w:r w:rsidR="007C5B02"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lost</w:t>
      </w:r>
      <w:r w:rsidR="007C5B02" w:rsidRPr="00D05953">
        <w:rPr>
          <w:rFonts w:asciiTheme="minorHAnsi" w:eastAsia="Arial" w:hAnsiTheme="minorHAnsi" w:cs="Arial"/>
          <w:color w:val="262626"/>
          <w:sz w:val="22"/>
          <w:szCs w:val="22"/>
        </w:rPr>
        <w:t>’</w:t>
      </w:r>
      <w:r w:rsidR="00F00817" w:rsidRPr="00D05953">
        <w:rPr>
          <w:rFonts w:asciiTheme="minorHAnsi" w:eastAsia="Arial" w:hAnsiTheme="minorHAnsi" w:cs="Arial"/>
          <w:color w:val="262626"/>
          <w:sz w:val="22"/>
          <w:szCs w:val="22"/>
        </w:rPr>
        <w:t xml:space="preserve"> </w:t>
      </w:r>
      <w:r w:rsidR="007C5B02" w:rsidRPr="00D05953">
        <w:rPr>
          <w:rFonts w:asciiTheme="minorHAnsi" w:eastAsia="Arial" w:hAnsiTheme="minorHAnsi" w:cs="Arial"/>
          <w:color w:val="262626"/>
          <w:sz w:val="22"/>
          <w:szCs w:val="22"/>
        </w:rPr>
        <w:t>formwork</w:t>
      </w:r>
      <w:r w:rsidRPr="00D05953">
        <w:rPr>
          <w:rFonts w:asciiTheme="minorHAnsi" w:eastAsia="Arial" w:hAnsiTheme="minorHAnsi" w:cs="Arial"/>
          <w:color w:val="262626"/>
          <w:sz w:val="22"/>
          <w:szCs w:val="22"/>
        </w:rPr>
        <w:t xml:space="preserve">, and that was the investigation here. As you can see this </w:t>
      </w:r>
      <w:r w:rsidR="00F00817" w:rsidRPr="00D05953">
        <w:rPr>
          <w:rFonts w:asciiTheme="minorHAnsi" w:eastAsia="Arial" w:hAnsiTheme="minorHAnsi" w:cs="Arial"/>
          <w:color w:val="262626"/>
          <w:sz w:val="22"/>
          <w:szCs w:val="22"/>
        </w:rPr>
        <w:t>video</w:t>
      </w:r>
      <w:r w:rsidRPr="00D05953">
        <w:rPr>
          <w:rFonts w:asciiTheme="minorHAnsi" w:eastAsia="Arial" w:hAnsiTheme="minorHAnsi" w:cs="Arial"/>
          <w:color w:val="262626"/>
          <w:sz w:val="22"/>
          <w:szCs w:val="22"/>
        </w:rPr>
        <w:t xml:space="preserve"> in ETH Zurich</w:t>
      </w:r>
      <w:r w:rsidR="00A365D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they had this machine that did the </w:t>
      </w:r>
      <w:proofErr w:type="gramStart"/>
      <w:r w:rsidRPr="00D05953">
        <w:rPr>
          <w:rFonts w:asciiTheme="minorHAnsi" w:eastAsia="Arial" w:hAnsiTheme="minorHAnsi" w:cs="Arial"/>
          <w:color w:val="262626"/>
          <w:sz w:val="22"/>
          <w:szCs w:val="22"/>
        </w:rPr>
        <w:t>knitting</w:t>
      </w:r>
      <w:proofErr w:type="gramEnd"/>
      <w:r w:rsidRPr="00D05953">
        <w:rPr>
          <w:rFonts w:asciiTheme="minorHAnsi" w:eastAsia="Arial" w:hAnsiTheme="minorHAnsi" w:cs="Arial"/>
          <w:color w:val="262626"/>
          <w:sz w:val="22"/>
          <w:szCs w:val="22"/>
        </w:rPr>
        <w:t xml:space="preserve"> and all of this interestingly was also kind of exploring all of the foam work</w:t>
      </w:r>
      <w:r w:rsidR="00A365D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which was knitted in Switzerland </w:t>
      </w:r>
      <w:r w:rsidR="00D05953">
        <w:rPr>
          <w:rFonts w:asciiTheme="minorHAnsi" w:eastAsia="Arial" w:hAnsiTheme="minorHAnsi" w:cs="Arial"/>
          <w:color w:val="262626"/>
          <w:sz w:val="22"/>
          <w:szCs w:val="22"/>
        </w:rPr>
        <w:t xml:space="preserve">and </w:t>
      </w:r>
      <w:r w:rsidRPr="00D05953">
        <w:rPr>
          <w:rFonts w:asciiTheme="minorHAnsi" w:eastAsia="Arial" w:hAnsiTheme="minorHAnsi" w:cs="Arial"/>
          <w:color w:val="262626"/>
          <w:sz w:val="22"/>
          <w:szCs w:val="22"/>
        </w:rPr>
        <w:t>was taken in</w:t>
      </w:r>
      <w:r w:rsidR="00A365D8" w:rsidRPr="00D05953">
        <w:rPr>
          <w:rFonts w:asciiTheme="minorHAnsi" w:eastAsia="Arial" w:hAnsiTheme="minorHAnsi" w:cs="Arial"/>
          <w:color w:val="262626"/>
          <w:sz w:val="22"/>
          <w:szCs w:val="22"/>
        </w:rPr>
        <w:t xml:space="preserve"> </w:t>
      </w:r>
      <w:r w:rsidR="00F00817" w:rsidRPr="00D05953">
        <w:rPr>
          <w:rFonts w:asciiTheme="minorHAnsi" w:eastAsia="Arial" w:hAnsiTheme="minorHAnsi" w:cs="Arial"/>
          <w:color w:val="262626"/>
          <w:sz w:val="22"/>
          <w:szCs w:val="22"/>
        </w:rPr>
        <w:t xml:space="preserve">two bags to </w:t>
      </w:r>
      <w:r w:rsidRPr="00D05953">
        <w:rPr>
          <w:rFonts w:asciiTheme="minorHAnsi" w:eastAsia="Arial" w:hAnsiTheme="minorHAnsi" w:cs="Arial"/>
          <w:color w:val="262626"/>
          <w:sz w:val="22"/>
          <w:szCs w:val="22"/>
        </w:rPr>
        <w:t>Mexico and then erected there</w:t>
      </w:r>
      <w:r w:rsidR="00E63DCA" w:rsidRPr="00D05953">
        <w:rPr>
          <w:rFonts w:asciiTheme="minorHAnsi" w:eastAsia="Arial" w:hAnsiTheme="minorHAnsi" w:cs="Arial"/>
          <w:color w:val="262626"/>
          <w:sz w:val="22"/>
          <w:szCs w:val="22"/>
        </w:rPr>
        <w:t xml:space="preserve"> (Figure 36)</w:t>
      </w:r>
      <w:r w:rsidR="00A365D8" w:rsidRPr="00D05953">
        <w:rPr>
          <w:rFonts w:asciiTheme="minorHAnsi" w:eastAsia="Arial" w:hAnsiTheme="minorHAnsi" w:cs="Arial"/>
          <w:color w:val="262626"/>
          <w:sz w:val="22"/>
          <w:szCs w:val="22"/>
        </w:rPr>
        <w:t>.</w:t>
      </w:r>
    </w:p>
    <w:p w14:paraId="3D1C2B9E" w14:textId="77777777" w:rsidR="00214F76" w:rsidRDefault="00214F76">
      <w:pPr>
        <w:jc w:val="both"/>
        <w:rPr>
          <w:rFonts w:asciiTheme="minorHAnsi" w:eastAsia="Arial" w:hAnsiTheme="minorHAnsi" w:cs="Arial"/>
          <w:b/>
          <w:color w:val="262626"/>
          <w:sz w:val="22"/>
          <w:szCs w:val="22"/>
        </w:rPr>
      </w:pPr>
    </w:p>
    <w:p w14:paraId="47866C1D" w14:textId="31A5B4F7" w:rsidR="00B4178D" w:rsidRPr="00214F76" w:rsidRDefault="00B4178D">
      <w:pPr>
        <w:jc w:val="both"/>
        <w:rPr>
          <w:rFonts w:asciiTheme="minorHAnsi" w:eastAsia="Arial" w:hAnsiTheme="minorHAnsi" w:cs="Arial"/>
          <w:b/>
          <w:color w:val="262626"/>
          <w:sz w:val="22"/>
          <w:szCs w:val="22"/>
        </w:rPr>
      </w:pPr>
      <w:r w:rsidRPr="00214F76">
        <w:rPr>
          <w:rFonts w:asciiTheme="minorHAnsi" w:eastAsia="Arial" w:hAnsiTheme="minorHAnsi" w:cs="Arial"/>
          <w:b/>
          <w:color w:val="262626"/>
          <w:sz w:val="22"/>
          <w:szCs w:val="22"/>
        </w:rPr>
        <w:t xml:space="preserve">VIDEO </w:t>
      </w:r>
    </w:p>
    <w:p w14:paraId="6969A720" w14:textId="7248CBC4" w:rsidR="00B4178D" w:rsidRPr="00214F76" w:rsidRDefault="00214F76">
      <w:pPr>
        <w:jc w:val="both"/>
        <w:rPr>
          <w:rFonts w:asciiTheme="minorHAnsi" w:eastAsia="Arial" w:hAnsiTheme="minorHAnsi" w:cs="Arial"/>
          <w:i/>
          <w:color w:val="262626"/>
          <w:sz w:val="22"/>
          <w:szCs w:val="22"/>
          <w:lang w:val="en-GB"/>
        </w:rPr>
      </w:pPr>
      <w:r w:rsidRPr="00214F76">
        <w:rPr>
          <w:rFonts w:asciiTheme="minorHAnsi" w:eastAsia="Arial" w:hAnsiTheme="minorHAnsi" w:cs="Arial"/>
          <w:i/>
          <w:color w:val="262626"/>
          <w:sz w:val="22"/>
          <w:szCs w:val="22"/>
          <w:lang w:val="en-GB"/>
        </w:rPr>
        <w:t>[</w:t>
      </w:r>
      <w:r w:rsidR="00B4178D" w:rsidRPr="00214F76">
        <w:rPr>
          <w:rFonts w:asciiTheme="minorHAnsi" w:eastAsia="Arial" w:hAnsiTheme="minorHAnsi" w:cs="Arial"/>
          <w:i/>
          <w:color w:val="262626"/>
          <w:sz w:val="22"/>
          <w:szCs w:val="22"/>
          <w:lang w:val="en-GB"/>
        </w:rPr>
        <w:t xml:space="preserve">Figure 36 </w:t>
      </w:r>
      <w:r w:rsidRPr="00214F76">
        <w:rPr>
          <w:rFonts w:asciiTheme="minorHAnsi" w:eastAsia="Arial" w:hAnsiTheme="minorHAnsi" w:cs="Arial"/>
          <w:i/>
          <w:color w:val="262626"/>
          <w:sz w:val="22"/>
          <w:szCs w:val="22"/>
          <w:lang w:val="en-GB"/>
        </w:rPr>
        <w:t xml:space="preserve">– </w:t>
      </w:r>
      <w:r w:rsidR="00B4178D" w:rsidRPr="00214F76">
        <w:rPr>
          <w:rFonts w:asciiTheme="minorHAnsi" w:eastAsia="Arial" w:hAnsiTheme="minorHAnsi" w:cs="Arial"/>
          <w:i/>
          <w:color w:val="262626"/>
          <w:sz w:val="22"/>
          <w:szCs w:val="22"/>
          <w:lang w:val="en-GB"/>
        </w:rPr>
        <w:t xml:space="preserve">Knit Candela Overview Video </w:t>
      </w:r>
      <w:r w:rsidR="00B4178D" w:rsidRPr="00214F76">
        <w:rPr>
          <w:rFonts w:asciiTheme="minorHAnsi" w:eastAsia="Arial" w:hAnsiTheme="minorHAnsi" w:cs="Arial"/>
          <w:i/>
          <w:iCs/>
          <w:color w:val="262626"/>
          <w:sz w:val="22"/>
          <w:szCs w:val="22"/>
          <w:lang w:val="en-GB"/>
        </w:rPr>
        <w:t xml:space="preserve">(Video Credit: Block Research Group &amp; Zaha Hadid Architects with Architecture Extrapolated via </w:t>
      </w:r>
      <w:hyperlink r:id="rId51" w:history="1">
        <w:r w:rsidR="00B4178D" w:rsidRPr="00214F76">
          <w:rPr>
            <w:rStyle w:val="Hyperlink"/>
            <w:rFonts w:asciiTheme="minorHAnsi" w:eastAsia="Arial" w:hAnsiTheme="minorHAnsi" w:cs="Arial"/>
            <w:i/>
            <w:iCs/>
            <w:sz w:val="22"/>
            <w:szCs w:val="22"/>
            <w:lang w:val="en-GB"/>
          </w:rPr>
          <w:t>https://vimeo.com/297258002</w:t>
        </w:r>
      </w:hyperlink>
      <w:r w:rsidR="00B4178D" w:rsidRPr="00214F76">
        <w:rPr>
          <w:rFonts w:asciiTheme="minorHAnsi" w:eastAsia="Arial" w:hAnsiTheme="minorHAnsi" w:cs="Arial"/>
          <w:i/>
          <w:iCs/>
          <w:color w:val="262626"/>
          <w:sz w:val="22"/>
          <w:szCs w:val="22"/>
          <w:lang w:val="en-GB"/>
        </w:rPr>
        <w:t>)</w:t>
      </w:r>
      <w:r w:rsidRPr="00214F76">
        <w:rPr>
          <w:rFonts w:asciiTheme="minorHAnsi" w:eastAsia="Arial" w:hAnsiTheme="minorHAnsi" w:cs="Arial"/>
          <w:i/>
          <w:iCs/>
          <w:color w:val="262626"/>
          <w:sz w:val="22"/>
          <w:szCs w:val="22"/>
          <w:lang w:val="en-GB"/>
        </w:rPr>
        <w:t>]</w:t>
      </w:r>
    </w:p>
    <w:p w14:paraId="7A82AE39" w14:textId="77777777" w:rsidR="00B4178D" w:rsidRPr="00D05953" w:rsidRDefault="00B4178D">
      <w:pPr>
        <w:jc w:val="both"/>
        <w:rPr>
          <w:rFonts w:asciiTheme="minorHAnsi" w:eastAsia="Arial" w:hAnsiTheme="minorHAnsi" w:cs="Arial"/>
          <w:color w:val="262626"/>
          <w:sz w:val="22"/>
          <w:szCs w:val="22"/>
        </w:rPr>
      </w:pPr>
    </w:p>
    <w:p w14:paraId="6C6ADC63" w14:textId="1E78FFE2" w:rsidR="00BE5AF5" w:rsidRPr="00D05953" w:rsidRDefault="00A365D8">
      <w:pPr>
        <w:jc w:val="both"/>
        <w:rPr>
          <w:rFonts w:asciiTheme="minorHAnsi" w:hAnsiTheme="minorHAnsi"/>
          <w:sz w:val="22"/>
          <w:szCs w:val="22"/>
        </w:rPr>
      </w:pPr>
      <w:r w:rsidRPr="00D05953">
        <w:rPr>
          <w:rFonts w:asciiTheme="minorHAnsi" w:eastAsia="Arial" w:hAnsiTheme="minorHAnsi" w:cs="Arial"/>
          <w:color w:val="262626"/>
          <w:sz w:val="22"/>
          <w:szCs w:val="22"/>
        </w:rPr>
        <w:t>S</w:t>
      </w:r>
      <w:r w:rsidR="00D65FFB" w:rsidRPr="00D05953">
        <w:rPr>
          <w:rFonts w:asciiTheme="minorHAnsi" w:eastAsia="Arial" w:hAnsiTheme="minorHAnsi" w:cs="Arial"/>
          <w:color w:val="262626"/>
          <w:sz w:val="22"/>
          <w:szCs w:val="22"/>
        </w:rPr>
        <w:t>o</w:t>
      </w:r>
      <w:r w:rsidR="00E63DCA"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 xml:space="preserve"> you can see in the video here, the two backpacks going to Mexico. So</w:t>
      </w:r>
      <w:r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 xml:space="preserve"> this again kind of highlights the benefits of also collaborating. In this case we were collaborating with the Block Research Group who do a lot investigation into equilibrium structures. </w:t>
      </w:r>
    </w:p>
    <w:p w14:paraId="5A95ACD0" w14:textId="77777777" w:rsidR="00BE5AF5" w:rsidRPr="00D05953" w:rsidRDefault="00BE5AF5">
      <w:pPr>
        <w:jc w:val="both"/>
        <w:rPr>
          <w:rFonts w:asciiTheme="minorHAnsi" w:hAnsiTheme="minorHAnsi"/>
          <w:sz w:val="22"/>
          <w:szCs w:val="22"/>
        </w:rPr>
      </w:pPr>
    </w:p>
    <w:p w14:paraId="3B13824D"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262626"/>
          <w:sz w:val="22"/>
          <w:szCs w:val="22"/>
        </w:rPr>
        <w:t>MM: Ye</w:t>
      </w:r>
      <w:r w:rsidR="00A365D8" w:rsidRPr="00D05953">
        <w:rPr>
          <w:rFonts w:asciiTheme="minorHAnsi" w:eastAsia="Arial" w:hAnsiTheme="minorHAnsi" w:cs="Arial"/>
          <w:color w:val="262626"/>
          <w:sz w:val="22"/>
          <w:szCs w:val="22"/>
        </w:rPr>
        <w:t>s.</w:t>
      </w:r>
    </w:p>
    <w:p w14:paraId="767A9C89" w14:textId="77777777" w:rsidR="00BE5AF5" w:rsidRPr="00D05953" w:rsidRDefault="00BE5AF5">
      <w:pPr>
        <w:jc w:val="both"/>
        <w:rPr>
          <w:rFonts w:asciiTheme="minorHAnsi" w:hAnsiTheme="minorHAnsi"/>
          <w:sz w:val="22"/>
          <w:szCs w:val="22"/>
        </w:rPr>
      </w:pPr>
    </w:p>
    <w:p w14:paraId="709E8D44" w14:textId="4A5AA27E" w:rsidR="00FD7D11" w:rsidRPr="00D05953" w:rsidRDefault="00D65FFB">
      <w:pPr>
        <w:jc w:val="both"/>
        <w:rPr>
          <w:rFonts w:asciiTheme="minorHAnsi" w:eastAsia="Arial" w:hAnsiTheme="minorHAnsi" w:cs="Arial"/>
          <w:color w:val="262626"/>
          <w:sz w:val="22"/>
          <w:szCs w:val="22"/>
        </w:rPr>
      </w:pP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And then also collaborating with Architecture Extrapolated, who have experience in building in Mexico. Previously </w:t>
      </w:r>
      <w:r w:rsidR="00F00817" w:rsidRPr="00D05953">
        <w:rPr>
          <w:rFonts w:asciiTheme="minorHAnsi" w:eastAsia="Arial" w:hAnsiTheme="minorHAnsi" w:cs="Arial"/>
          <w:color w:val="262626"/>
          <w:sz w:val="22"/>
          <w:szCs w:val="22"/>
        </w:rPr>
        <w:t xml:space="preserve">we did </w:t>
      </w:r>
      <w:r w:rsidRPr="00D05953">
        <w:rPr>
          <w:rFonts w:asciiTheme="minorHAnsi" w:eastAsia="Arial" w:hAnsiTheme="minorHAnsi" w:cs="Arial"/>
          <w:color w:val="262626"/>
          <w:sz w:val="22"/>
          <w:szCs w:val="22"/>
        </w:rPr>
        <w:t xml:space="preserve">two </w:t>
      </w:r>
      <w:r w:rsidR="00F00817" w:rsidRPr="00D05953">
        <w:rPr>
          <w:rFonts w:asciiTheme="minorHAnsi" w:eastAsia="Arial" w:hAnsiTheme="minorHAnsi" w:cs="Arial"/>
          <w:color w:val="262626"/>
          <w:sz w:val="22"/>
          <w:szCs w:val="22"/>
        </w:rPr>
        <w:t xml:space="preserve">concrete </w:t>
      </w:r>
      <w:r w:rsidRPr="00D05953">
        <w:rPr>
          <w:rFonts w:asciiTheme="minorHAnsi" w:eastAsia="Arial" w:hAnsiTheme="minorHAnsi" w:cs="Arial"/>
          <w:color w:val="262626"/>
          <w:sz w:val="22"/>
          <w:szCs w:val="22"/>
        </w:rPr>
        <w:t>shells structures in Mexico in 2013 and 2011</w:t>
      </w:r>
      <w:r w:rsidR="00E63DCA" w:rsidRPr="00D05953">
        <w:rPr>
          <w:rFonts w:asciiTheme="minorHAnsi" w:eastAsia="Arial" w:hAnsiTheme="minorHAnsi" w:cs="Arial"/>
          <w:color w:val="262626"/>
          <w:sz w:val="22"/>
          <w:szCs w:val="22"/>
        </w:rPr>
        <w:t xml:space="preserve"> </w:t>
      </w:r>
      <w:r w:rsidR="007C5B02" w:rsidRPr="00D05953">
        <w:rPr>
          <w:rFonts w:asciiTheme="minorHAnsi" w:eastAsia="Arial" w:hAnsiTheme="minorHAnsi" w:cs="Arial"/>
          <w:color w:val="262626"/>
          <w:sz w:val="22"/>
          <w:szCs w:val="22"/>
        </w:rPr>
        <w:t>(Figure 37,</w:t>
      </w:r>
      <w:r w:rsidR="00B4178D" w:rsidRPr="00D05953">
        <w:rPr>
          <w:rFonts w:asciiTheme="minorHAnsi" w:eastAsia="Arial" w:hAnsiTheme="minorHAnsi" w:cs="Arial"/>
          <w:color w:val="262626"/>
          <w:sz w:val="22"/>
          <w:szCs w:val="22"/>
        </w:rPr>
        <w:t xml:space="preserve"> </w:t>
      </w:r>
      <w:r w:rsidR="007C5B02" w:rsidRPr="00D05953">
        <w:rPr>
          <w:rFonts w:asciiTheme="minorHAnsi" w:eastAsia="Arial" w:hAnsiTheme="minorHAnsi" w:cs="Arial"/>
          <w:color w:val="262626"/>
          <w:sz w:val="22"/>
          <w:szCs w:val="22"/>
        </w:rPr>
        <w:t>38)</w:t>
      </w:r>
      <w:r w:rsidR="00FD7D11" w:rsidRPr="00D05953">
        <w:rPr>
          <w:rFonts w:asciiTheme="minorHAnsi" w:eastAsia="Arial" w:hAnsiTheme="minorHAnsi" w:cs="Arial"/>
          <w:color w:val="262626"/>
          <w:sz w:val="22"/>
          <w:szCs w:val="22"/>
        </w:rPr>
        <w:t>.</w:t>
      </w:r>
    </w:p>
    <w:p w14:paraId="58D4286F" w14:textId="4ABDDB9A" w:rsidR="00BE5AF5" w:rsidRPr="00D05953" w:rsidRDefault="00A365D8">
      <w:pPr>
        <w:jc w:val="both"/>
        <w:rPr>
          <w:rFonts w:asciiTheme="minorHAnsi" w:hAnsiTheme="minorHAnsi"/>
          <w:sz w:val="22"/>
          <w:szCs w:val="22"/>
        </w:rPr>
      </w:pPr>
      <w:r w:rsidRPr="00D05953">
        <w:rPr>
          <w:rFonts w:asciiTheme="minorHAnsi" w:eastAsia="Arial" w:hAnsiTheme="minorHAnsi" w:cs="Arial"/>
          <w:color w:val="262626"/>
          <w:sz w:val="22"/>
          <w:szCs w:val="22"/>
        </w:rPr>
        <w:t>S</w:t>
      </w:r>
      <w:r w:rsidR="00D65FFB" w:rsidRPr="00D05953">
        <w:rPr>
          <w:rFonts w:asciiTheme="minorHAnsi" w:eastAsia="Arial" w:hAnsiTheme="minorHAnsi" w:cs="Arial"/>
          <w:color w:val="262626"/>
          <w:sz w:val="22"/>
          <w:szCs w:val="22"/>
        </w:rPr>
        <w:t>o</w:t>
      </w:r>
      <w:r w:rsidRPr="00D05953">
        <w:rPr>
          <w:rFonts w:asciiTheme="minorHAnsi" w:eastAsia="Arial" w:hAnsiTheme="minorHAnsi" w:cs="Arial"/>
          <w:color w:val="262626"/>
          <w:sz w:val="22"/>
          <w:szCs w:val="22"/>
        </w:rPr>
        <w:t>,</w:t>
      </w:r>
      <w:r w:rsidR="00D65FFB" w:rsidRPr="00D05953">
        <w:rPr>
          <w:rFonts w:asciiTheme="minorHAnsi" w:eastAsia="Arial" w:hAnsiTheme="minorHAnsi" w:cs="Arial"/>
          <w:color w:val="262626"/>
          <w:sz w:val="22"/>
          <w:szCs w:val="22"/>
        </w:rPr>
        <w:t xml:space="preserve"> there was a lot of experience in doing these concrete shells so in this case with those kind of </w:t>
      </w:r>
      <w:r w:rsidRPr="00D05953">
        <w:rPr>
          <w:rFonts w:asciiTheme="minorHAnsi" w:eastAsia="Arial" w:hAnsiTheme="minorHAnsi" w:cs="Arial"/>
          <w:color w:val="262626"/>
          <w:sz w:val="22"/>
          <w:szCs w:val="22"/>
        </w:rPr>
        <w:t>clubbing</w:t>
      </w:r>
      <w:r w:rsidR="00D65FFB" w:rsidRPr="00D05953">
        <w:rPr>
          <w:rFonts w:asciiTheme="minorHAnsi" w:eastAsia="Arial" w:hAnsiTheme="minorHAnsi" w:cs="Arial"/>
          <w:color w:val="262626"/>
          <w:sz w:val="22"/>
          <w:szCs w:val="22"/>
        </w:rPr>
        <w:t xml:space="preserve"> interests of all these collaborators of fabric, knitting fabric, concrete shells and then our own interest in form finding these shells</w:t>
      </w:r>
      <w:r w:rsidRPr="00D05953">
        <w:rPr>
          <w:rFonts w:asciiTheme="minorHAnsi" w:eastAsia="Arial" w:hAnsiTheme="minorHAnsi" w:cs="Arial"/>
          <w:color w:val="262626"/>
          <w:sz w:val="22"/>
          <w:szCs w:val="22"/>
        </w:rPr>
        <w:t>.</w:t>
      </w:r>
    </w:p>
    <w:p w14:paraId="5E1FFD1E" w14:textId="12189A90" w:rsidR="00BE5AF5" w:rsidRPr="00D05953" w:rsidRDefault="00FD7D11">
      <w:pPr>
        <w:jc w:val="both"/>
        <w:rPr>
          <w:rFonts w:asciiTheme="minorHAnsi" w:hAnsiTheme="minorHAnsi" w:cs="Arial"/>
          <w:sz w:val="22"/>
          <w:szCs w:val="22"/>
        </w:rPr>
      </w:pPr>
      <w:r w:rsidRPr="00D05953">
        <w:rPr>
          <w:rFonts w:asciiTheme="minorHAnsi" w:hAnsiTheme="minorHAnsi" w:cs="Arial"/>
          <w:noProof/>
          <w:sz w:val="22"/>
          <w:szCs w:val="22"/>
        </w:rPr>
        <w:lastRenderedPageBreak/>
        <w:drawing>
          <wp:inline distT="0" distB="0" distL="0" distR="0" wp14:anchorId="5DAC8ED4" wp14:editId="3FF0560C">
            <wp:extent cx="2524125" cy="1682750"/>
            <wp:effectExtent l="0" t="0" r="9525" b="0"/>
            <wp:docPr id="47" name="Picture 47" descr="N:\RES\DEPSHARE\Architectural Models Network\Digital\Oral History Project\CODE\Figures\37_MexicoShell_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RES\DEPSHARE\Architectural Models Network\Digital\Oral History Project\CODE\Figures\37_MexicoShell_2013.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24442" cy="1682961"/>
                    </a:xfrm>
                    <a:prstGeom prst="rect">
                      <a:avLst/>
                    </a:prstGeom>
                    <a:noFill/>
                    <a:ln>
                      <a:noFill/>
                    </a:ln>
                  </pic:spPr>
                </pic:pic>
              </a:graphicData>
            </a:graphic>
          </wp:inline>
        </w:drawing>
      </w:r>
    </w:p>
    <w:p w14:paraId="4479491A" w14:textId="40E697D1" w:rsidR="00FD7D11" w:rsidRPr="00214F76" w:rsidRDefault="00214F76" w:rsidP="00FD7D11">
      <w:pPr>
        <w:jc w:val="both"/>
        <w:rPr>
          <w:rFonts w:asciiTheme="minorHAnsi" w:hAnsiTheme="minorHAnsi" w:cs="Arial"/>
          <w:i/>
          <w:sz w:val="22"/>
          <w:szCs w:val="22"/>
          <w:lang w:val="en-GB"/>
        </w:rPr>
      </w:pPr>
      <w:r w:rsidRPr="00214F76">
        <w:rPr>
          <w:rFonts w:asciiTheme="minorHAnsi" w:hAnsiTheme="minorHAnsi" w:cs="Arial"/>
          <w:i/>
          <w:sz w:val="22"/>
          <w:szCs w:val="22"/>
          <w:lang w:val="en-GB"/>
        </w:rPr>
        <w:t>[</w:t>
      </w:r>
      <w:r w:rsidR="00FD7D11" w:rsidRPr="00214F76">
        <w:rPr>
          <w:rFonts w:asciiTheme="minorHAnsi" w:hAnsiTheme="minorHAnsi" w:cs="Arial"/>
          <w:i/>
          <w:sz w:val="22"/>
          <w:szCs w:val="22"/>
          <w:lang w:val="en-GB"/>
        </w:rPr>
        <w:t xml:space="preserve">Figure 37 </w:t>
      </w:r>
      <w:r w:rsidRPr="00214F76">
        <w:rPr>
          <w:rFonts w:asciiTheme="minorHAnsi" w:hAnsiTheme="minorHAnsi" w:cs="Arial"/>
          <w:i/>
          <w:sz w:val="22"/>
          <w:szCs w:val="22"/>
          <w:lang w:val="en-GB"/>
        </w:rPr>
        <w:t xml:space="preserve">– </w:t>
      </w:r>
      <w:r w:rsidR="00FD7D11" w:rsidRPr="00214F76">
        <w:rPr>
          <w:rFonts w:asciiTheme="minorHAnsi" w:hAnsiTheme="minorHAnsi" w:cs="Arial"/>
          <w:i/>
          <w:sz w:val="22"/>
          <w:szCs w:val="22"/>
          <w:lang w:val="en-GB"/>
        </w:rPr>
        <w:t xml:space="preserve">ZHA and AA Visiting School Mexico City topology optimised shell structure 2013 </w:t>
      </w:r>
      <w:r w:rsidR="00FD7D11" w:rsidRPr="00214F76">
        <w:rPr>
          <w:rFonts w:asciiTheme="minorHAnsi" w:hAnsiTheme="minorHAnsi" w:cs="Arial"/>
          <w:i/>
          <w:iCs/>
          <w:sz w:val="22"/>
          <w:szCs w:val="22"/>
          <w:lang w:val="en-GB"/>
        </w:rPr>
        <w:t>(Image Credit: Zaha Hadid Architects)</w:t>
      </w:r>
      <w:r w:rsidRPr="00214F76">
        <w:rPr>
          <w:rFonts w:asciiTheme="minorHAnsi" w:hAnsiTheme="minorHAnsi" w:cs="Arial"/>
          <w:i/>
          <w:iCs/>
          <w:sz w:val="22"/>
          <w:szCs w:val="22"/>
          <w:lang w:val="en-GB"/>
        </w:rPr>
        <w:t>]</w:t>
      </w:r>
    </w:p>
    <w:p w14:paraId="54EE312C" w14:textId="1EB1CB8F" w:rsidR="00FD7D11" w:rsidRPr="00D05953" w:rsidRDefault="00FD7D11">
      <w:pPr>
        <w:jc w:val="both"/>
        <w:rPr>
          <w:rFonts w:asciiTheme="minorHAnsi" w:hAnsiTheme="minorHAnsi" w:cs="Arial"/>
          <w:sz w:val="22"/>
          <w:szCs w:val="22"/>
        </w:rPr>
      </w:pPr>
      <w:r w:rsidRPr="00D05953">
        <w:rPr>
          <w:rFonts w:asciiTheme="minorHAnsi" w:hAnsiTheme="minorHAnsi" w:cs="Arial"/>
          <w:noProof/>
          <w:sz w:val="22"/>
          <w:szCs w:val="22"/>
        </w:rPr>
        <w:drawing>
          <wp:inline distT="0" distB="0" distL="0" distR="0" wp14:anchorId="79BECF74" wp14:editId="292B8C39">
            <wp:extent cx="2562225" cy="1714354"/>
            <wp:effectExtent l="0" t="0" r="0" b="635"/>
            <wp:docPr id="48" name="Picture 48" descr="N:\RES\DEPSHARE\Architectural Models Network\Digital\Oral History Project\CODE\Figures\38_MexicoShell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RES\DEPSHARE\Architectural Models Network\Digital\Oral History Project\CODE\Figures\38_MexicoShell_201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66084" cy="1716936"/>
                    </a:xfrm>
                    <a:prstGeom prst="rect">
                      <a:avLst/>
                    </a:prstGeom>
                    <a:noFill/>
                    <a:ln>
                      <a:noFill/>
                    </a:ln>
                  </pic:spPr>
                </pic:pic>
              </a:graphicData>
            </a:graphic>
          </wp:inline>
        </w:drawing>
      </w:r>
    </w:p>
    <w:p w14:paraId="101613A7" w14:textId="40C52E5D" w:rsidR="00FD7D11" w:rsidRPr="00214F76" w:rsidRDefault="00214F76" w:rsidP="00FD7D11">
      <w:pPr>
        <w:jc w:val="both"/>
        <w:rPr>
          <w:rFonts w:asciiTheme="minorHAnsi" w:hAnsiTheme="minorHAnsi" w:cs="Arial"/>
          <w:i/>
          <w:sz w:val="22"/>
          <w:szCs w:val="22"/>
          <w:lang w:val="en-GB"/>
        </w:rPr>
      </w:pPr>
      <w:r>
        <w:rPr>
          <w:rFonts w:asciiTheme="minorHAnsi" w:hAnsiTheme="minorHAnsi" w:cs="Arial"/>
          <w:i/>
          <w:sz w:val="22"/>
          <w:szCs w:val="22"/>
          <w:lang w:val="en-GB"/>
        </w:rPr>
        <w:t>[</w:t>
      </w:r>
      <w:r w:rsidR="00FD7D11" w:rsidRPr="00214F76">
        <w:rPr>
          <w:rFonts w:asciiTheme="minorHAnsi" w:hAnsiTheme="minorHAnsi" w:cs="Arial"/>
          <w:i/>
          <w:sz w:val="22"/>
          <w:szCs w:val="22"/>
          <w:lang w:val="en-GB"/>
        </w:rPr>
        <w:t xml:space="preserve">Figure 38 </w:t>
      </w:r>
      <w:r>
        <w:rPr>
          <w:rFonts w:asciiTheme="minorHAnsi" w:hAnsiTheme="minorHAnsi" w:cs="Arial"/>
          <w:i/>
          <w:sz w:val="22"/>
          <w:szCs w:val="22"/>
          <w:lang w:val="en-GB"/>
        </w:rPr>
        <w:t xml:space="preserve">– </w:t>
      </w:r>
      <w:bookmarkStart w:id="1" w:name="_GoBack"/>
      <w:bookmarkEnd w:id="1"/>
      <w:r w:rsidR="00FD7D11" w:rsidRPr="00214F76">
        <w:rPr>
          <w:rFonts w:asciiTheme="minorHAnsi" w:hAnsiTheme="minorHAnsi" w:cs="Arial"/>
          <w:i/>
          <w:sz w:val="22"/>
          <w:szCs w:val="22"/>
          <w:lang w:val="en-GB"/>
        </w:rPr>
        <w:t xml:space="preserve">ZHA and AA Visiting School Mexico City shell structure 2011 </w:t>
      </w:r>
      <w:r w:rsidR="00FD7D11" w:rsidRPr="00214F76">
        <w:rPr>
          <w:rFonts w:asciiTheme="minorHAnsi" w:hAnsiTheme="minorHAnsi" w:cs="Arial"/>
          <w:i/>
          <w:iCs/>
          <w:sz w:val="22"/>
          <w:szCs w:val="22"/>
          <w:lang w:val="en-GB"/>
        </w:rPr>
        <w:t>(Image Credit: Zaha Hadid Architects)</w:t>
      </w:r>
      <w:r>
        <w:rPr>
          <w:rFonts w:asciiTheme="minorHAnsi" w:hAnsiTheme="minorHAnsi" w:cs="Arial"/>
          <w:i/>
          <w:iCs/>
          <w:sz w:val="22"/>
          <w:szCs w:val="22"/>
          <w:lang w:val="en-GB"/>
        </w:rPr>
        <w:t>]</w:t>
      </w:r>
    </w:p>
    <w:p w14:paraId="19063FFF" w14:textId="77777777" w:rsidR="00B4178D" w:rsidRPr="00D05953" w:rsidRDefault="00B4178D">
      <w:pPr>
        <w:jc w:val="both"/>
        <w:rPr>
          <w:rFonts w:asciiTheme="minorHAnsi" w:hAnsiTheme="minorHAnsi"/>
          <w:sz w:val="22"/>
          <w:szCs w:val="22"/>
        </w:rPr>
      </w:pPr>
    </w:p>
    <w:p w14:paraId="0C3E5D17" w14:textId="777777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57:55</w:t>
      </w:r>
      <w:r w:rsidRPr="00D05953">
        <w:rPr>
          <w:rFonts w:asciiTheme="minorHAnsi" w:eastAsia="Arial" w:hAnsiTheme="minorHAnsi" w:cs="Arial"/>
          <w:color w:val="262626"/>
          <w:sz w:val="22"/>
          <w:szCs w:val="22"/>
        </w:rPr>
        <w:t> </w:t>
      </w:r>
      <w:r w:rsidRPr="00D05953">
        <w:rPr>
          <w:rFonts w:asciiTheme="minorHAnsi" w:eastAsia="Arial" w:hAnsiTheme="minorHAnsi" w:cs="Arial"/>
          <w:b/>
          <w:color w:val="262626"/>
          <w:sz w:val="22"/>
          <w:szCs w:val="22"/>
        </w:rPr>
        <w:t>HL:</w:t>
      </w:r>
      <w:r w:rsidRPr="00D05953">
        <w:rPr>
          <w:rFonts w:asciiTheme="minorHAnsi" w:eastAsia="Arial" w:hAnsiTheme="minorHAnsi" w:cs="Arial"/>
          <w:color w:val="262626"/>
          <w:sz w:val="22"/>
          <w:szCs w:val="22"/>
        </w:rPr>
        <w:t xml:space="preserve"> And this is a demonstration of a number of models that Block Research Group had already started to undertake to explore how to cast a concrete, how to do the junctions</w:t>
      </w:r>
      <w:r w:rsidR="00A365D8" w:rsidRPr="00D05953">
        <w:rPr>
          <w:rFonts w:asciiTheme="minorHAnsi" w:eastAsia="Arial" w:hAnsiTheme="minorHAnsi" w:cs="Arial"/>
          <w:color w:val="262626"/>
          <w:sz w:val="22"/>
          <w:szCs w:val="22"/>
        </w:rPr>
        <w:t xml:space="preserve"> – t</w:t>
      </w:r>
      <w:r w:rsidRPr="00D05953">
        <w:rPr>
          <w:rFonts w:asciiTheme="minorHAnsi" w:eastAsia="Arial" w:hAnsiTheme="minorHAnsi" w:cs="Arial"/>
          <w:color w:val="262626"/>
          <w:sz w:val="22"/>
          <w:szCs w:val="22"/>
        </w:rPr>
        <w:t>here are individual models to develop the technology and to develop the methods and even sequencing to some extent</w:t>
      </w:r>
      <w:r w:rsidR="00A365D8" w:rsidRPr="00D05953">
        <w:rPr>
          <w:rFonts w:asciiTheme="minorHAnsi" w:eastAsia="Arial" w:hAnsiTheme="minorHAnsi" w:cs="Arial"/>
          <w:color w:val="262626"/>
          <w:sz w:val="22"/>
          <w:szCs w:val="22"/>
        </w:rPr>
        <w:t xml:space="preserve"> – a</w:t>
      </w:r>
      <w:r w:rsidRPr="00D05953">
        <w:rPr>
          <w:rFonts w:asciiTheme="minorHAnsi" w:eastAsia="Arial" w:hAnsiTheme="minorHAnsi" w:cs="Arial"/>
          <w:color w:val="262626"/>
          <w:sz w:val="22"/>
          <w:szCs w:val="22"/>
        </w:rPr>
        <w:t xml:space="preserve"> lot of these things before we had gotten to the point where we could do a larger demonstrator installation together. So</w:t>
      </w:r>
      <w:r w:rsidR="00A365D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this is maybe the first time that </w:t>
      </w:r>
      <w:proofErr w:type="gramStart"/>
      <w:r w:rsidRPr="00D05953">
        <w:rPr>
          <w:rFonts w:asciiTheme="minorHAnsi" w:eastAsia="Arial" w:hAnsiTheme="minorHAnsi" w:cs="Arial"/>
          <w:color w:val="262626"/>
          <w:sz w:val="22"/>
          <w:szCs w:val="22"/>
        </w:rPr>
        <w:t>all of</w:t>
      </w:r>
      <w:proofErr w:type="gramEnd"/>
      <w:r w:rsidRPr="00D05953">
        <w:rPr>
          <w:rFonts w:asciiTheme="minorHAnsi" w:eastAsia="Arial" w:hAnsiTheme="minorHAnsi" w:cs="Arial"/>
          <w:color w:val="262626"/>
          <w:sz w:val="22"/>
          <w:szCs w:val="22"/>
        </w:rPr>
        <w:t xml:space="preserve"> those individual smaller models and methods now come together as this</w:t>
      </w:r>
      <w:r w:rsidR="00A365D8"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including the digital simulations and physical requirements of the space to do such a thing. But the actual tool, the scaffold here is what has really changed fundamentally. If you ask, could Candela have done a fabric form? I don't know that he could have done it as rapidly as we computed this</w:t>
      </w:r>
      <w:r w:rsidR="00042BD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but certainly the way that it has been constructed has changed</w:t>
      </w:r>
      <w:r w:rsidR="00042BD7" w:rsidRPr="00D05953">
        <w:rPr>
          <w:rFonts w:asciiTheme="minorHAnsi" w:eastAsia="Arial" w:hAnsiTheme="minorHAnsi" w:cs="Arial"/>
          <w:color w:val="262626"/>
          <w:sz w:val="22"/>
          <w:szCs w:val="22"/>
        </w:rPr>
        <w:t>, right?</w:t>
      </w:r>
      <w:r w:rsidRPr="00D05953">
        <w:rPr>
          <w:rFonts w:asciiTheme="minorHAnsi" w:eastAsia="Arial" w:hAnsiTheme="minorHAnsi" w:cs="Arial"/>
          <w:color w:val="262626"/>
          <w:sz w:val="22"/>
          <w:szCs w:val="22"/>
        </w:rPr>
        <w:t xml:space="preserve"> Just saying, what are the next possible ways to make things lighter</w:t>
      </w:r>
      <w:r w:rsidR="00042BD7" w:rsidRPr="00D05953">
        <w:rPr>
          <w:rFonts w:asciiTheme="minorHAnsi" w:eastAsia="Arial" w:hAnsiTheme="minorHAnsi" w:cs="Arial"/>
          <w:color w:val="262626"/>
          <w:sz w:val="22"/>
          <w:szCs w:val="22"/>
        </w:rPr>
        <w:t xml:space="preserve">, in keeping </w:t>
      </w:r>
      <w:r w:rsidRPr="00D05953">
        <w:rPr>
          <w:rFonts w:asciiTheme="minorHAnsi" w:eastAsia="Arial" w:hAnsiTheme="minorHAnsi" w:cs="Arial"/>
          <w:color w:val="262626"/>
          <w:sz w:val="22"/>
          <w:szCs w:val="22"/>
        </w:rPr>
        <w:t>with the way that he was constructing</w:t>
      </w:r>
      <w:r w:rsidR="00042BD7" w:rsidRPr="00D05953">
        <w:rPr>
          <w:rFonts w:asciiTheme="minorHAnsi" w:eastAsia="Arial" w:hAnsiTheme="minorHAnsi" w:cs="Arial"/>
          <w:color w:val="262626"/>
          <w:sz w:val="22"/>
          <w:szCs w:val="22"/>
        </w:rPr>
        <w:t>.</w:t>
      </w:r>
    </w:p>
    <w:p w14:paraId="4F85F221" w14:textId="77777777" w:rsidR="00BE5AF5" w:rsidRPr="00D05953" w:rsidRDefault="00BE5AF5">
      <w:pPr>
        <w:jc w:val="both"/>
        <w:rPr>
          <w:rFonts w:asciiTheme="minorHAnsi" w:hAnsiTheme="minorHAnsi"/>
          <w:sz w:val="22"/>
          <w:szCs w:val="22"/>
        </w:rPr>
      </w:pPr>
    </w:p>
    <w:p w14:paraId="60A6AD5C" w14:textId="074DFDF4" w:rsidR="00BE5AF5" w:rsidRPr="00D05953" w:rsidRDefault="00D65FFB">
      <w:pPr>
        <w:jc w:val="both"/>
        <w:rPr>
          <w:rFonts w:asciiTheme="minorHAnsi" w:hAnsiTheme="minorHAnsi"/>
          <w:sz w:val="22"/>
          <w:szCs w:val="22"/>
        </w:rPr>
      </w:pPr>
      <w:r w:rsidRPr="00D05953">
        <w:rPr>
          <w:rFonts w:asciiTheme="minorHAnsi" w:eastAsia="Arial" w:hAnsiTheme="minorHAnsi" w:cs="Arial"/>
          <w:b/>
          <w:color w:val="262626"/>
          <w:sz w:val="22"/>
          <w:szCs w:val="22"/>
        </w:rPr>
        <w:t>VB:</w:t>
      </w:r>
      <w:r w:rsidRPr="00D05953">
        <w:rPr>
          <w:rFonts w:asciiTheme="minorHAnsi" w:eastAsia="Arial" w:hAnsiTheme="minorHAnsi" w:cs="Arial"/>
          <w:color w:val="262626"/>
          <w:sz w:val="22"/>
          <w:szCs w:val="22"/>
        </w:rPr>
        <w:t xml:space="preserve"> The interesting </w:t>
      </w:r>
      <w:r w:rsidR="00042BD7" w:rsidRPr="00D05953">
        <w:rPr>
          <w:rFonts w:asciiTheme="minorHAnsi" w:eastAsia="Arial" w:hAnsiTheme="minorHAnsi" w:cs="Arial"/>
          <w:color w:val="262626"/>
          <w:sz w:val="22"/>
          <w:szCs w:val="22"/>
        </w:rPr>
        <w:t>thing</w:t>
      </w:r>
      <w:r w:rsidRPr="00D05953">
        <w:rPr>
          <w:rFonts w:asciiTheme="minorHAnsi" w:eastAsia="Arial" w:hAnsiTheme="minorHAnsi" w:cs="Arial"/>
          <w:color w:val="262626"/>
          <w:sz w:val="22"/>
          <w:szCs w:val="22"/>
        </w:rPr>
        <w:t xml:space="preserve"> about this was the </w:t>
      </w:r>
      <w:proofErr w:type="gramStart"/>
      <w:r w:rsidRPr="00D05953">
        <w:rPr>
          <w:rFonts w:asciiTheme="minorHAnsi" w:eastAsia="Arial" w:hAnsiTheme="minorHAnsi" w:cs="Arial"/>
          <w:color w:val="262626"/>
          <w:sz w:val="22"/>
          <w:szCs w:val="22"/>
        </w:rPr>
        <w:t>time period</w:t>
      </w:r>
      <w:proofErr w:type="gramEnd"/>
      <w:r w:rsidRPr="00D05953">
        <w:rPr>
          <w:rFonts w:asciiTheme="minorHAnsi" w:eastAsia="Arial" w:hAnsiTheme="minorHAnsi" w:cs="Arial"/>
          <w:color w:val="262626"/>
          <w:sz w:val="22"/>
          <w:szCs w:val="22"/>
        </w:rPr>
        <w:t xml:space="preserve"> also. From design to actual completion, it was </w:t>
      </w:r>
      <w:proofErr w:type="gramStart"/>
      <w:r w:rsidRPr="00D05953">
        <w:rPr>
          <w:rFonts w:asciiTheme="minorHAnsi" w:eastAsia="Arial" w:hAnsiTheme="minorHAnsi" w:cs="Arial"/>
          <w:color w:val="262626"/>
          <w:sz w:val="22"/>
          <w:szCs w:val="22"/>
        </w:rPr>
        <w:t>actually 3</w:t>
      </w:r>
      <w:proofErr w:type="gramEnd"/>
      <w:r w:rsidRPr="00D05953">
        <w:rPr>
          <w:rFonts w:asciiTheme="minorHAnsi" w:eastAsia="Arial" w:hAnsiTheme="minorHAnsi" w:cs="Arial"/>
          <w:color w:val="262626"/>
          <w:sz w:val="22"/>
          <w:szCs w:val="22"/>
        </w:rPr>
        <w:t xml:space="preserve"> months. So</w:t>
      </w:r>
      <w:r w:rsidR="00042BD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it started end of June and it opened mid-October so 3, 3 and a half months. Because we had previous collaborations with them, although we didn’t build anything with them, we had been actively in touch with them and developing tools</w:t>
      </w:r>
      <w:r w:rsidR="00042BD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so we had a workflow already in place so that's why we were able to turn it around so quickly. It's the same with Architecture Extrapolated. We had worked with them previously </w:t>
      </w:r>
      <w:r w:rsidR="00F00817" w:rsidRPr="00D05953">
        <w:rPr>
          <w:rFonts w:asciiTheme="minorHAnsi" w:eastAsia="Arial" w:hAnsiTheme="minorHAnsi" w:cs="Arial"/>
          <w:color w:val="262626"/>
          <w:sz w:val="22"/>
          <w:szCs w:val="22"/>
        </w:rPr>
        <w:t xml:space="preserve">and </w:t>
      </w:r>
      <w:r w:rsidRPr="00D05953">
        <w:rPr>
          <w:rFonts w:asciiTheme="minorHAnsi" w:eastAsia="Arial" w:hAnsiTheme="minorHAnsi" w:cs="Arial"/>
          <w:color w:val="262626"/>
          <w:sz w:val="22"/>
          <w:szCs w:val="22"/>
        </w:rPr>
        <w:t xml:space="preserve">because we had this collaborative set-up [from] previous years, it was </w:t>
      </w:r>
      <w:r w:rsidR="00F00817" w:rsidRPr="00D05953">
        <w:rPr>
          <w:rFonts w:asciiTheme="minorHAnsi" w:eastAsia="Arial" w:hAnsiTheme="minorHAnsi" w:cs="Arial"/>
          <w:color w:val="262626"/>
          <w:sz w:val="22"/>
          <w:szCs w:val="22"/>
        </w:rPr>
        <w:t xml:space="preserve">faster </w:t>
      </w:r>
      <w:r w:rsidRPr="00D05953">
        <w:rPr>
          <w:rFonts w:asciiTheme="minorHAnsi" w:eastAsia="Arial" w:hAnsiTheme="minorHAnsi" w:cs="Arial"/>
          <w:color w:val="262626"/>
          <w:sz w:val="22"/>
          <w:szCs w:val="22"/>
        </w:rPr>
        <w:t>to turn around things with</w:t>
      </w:r>
      <w:r w:rsidR="00F056EC" w:rsidRPr="00D05953">
        <w:rPr>
          <w:rFonts w:asciiTheme="minorHAnsi" w:eastAsia="Arial" w:hAnsiTheme="minorHAnsi" w:cs="Arial"/>
          <w:color w:val="262626"/>
          <w:sz w:val="22"/>
          <w:szCs w:val="22"/>
        </w:rPr>
        <w:t>in</w:t>
      </w:r>
      <w:r w:rsidRPr="00D05953">
        <w:rPr>
          <w:rFonts w:asciiTheme="minorHAnsi" w:eastAsia="Arial" w:hAnsiTheme="minorHAnsi" w:cs="Arial"/>
          <w:color w:val="262626"/>
          <w:sz w:val="22"/>
          <w:szCs w:val="22"/>
        </w:rPr>
        <w:t xml:space="preserve"> a very small timeframe.</w:t>
      </w:r>
    </w:p>
    <w:p w14:paraId="7555864C" w14:textId="77777777" w:rsidR="00BE5AF5" w:rsidRPr="00D05953" w:rsidRDefault="00BE5AF5">
      <w:pPr>
        <w:jc w:val="both"/>
        <w:rPr>
          <w:rFonts w:asciiTheme="minorHAnsi" w:hAnsiTheme="minorHAnsi"/>
          <w:sz w:val="22"/>
          <w:szCs w:val="22"/>
        </w:rPr>
      </w:pPr>
    </w:p>
    <w:p w14:paraId="3317FC28" w14:textId="20E53177" w:rsidR="00BE5AF5" w:rsidRPr="00D05953" w:rsidRDefault="00D65FFB">
      <w:pPr>
        <w:jc w:val="both"/>
        <w:rPr>
          <w:rFonts w:asciiTheme="minorHAnsi" w:hAnsiTheme="minorHAnsi"/>
          <w:sz w:val="22"/>
          <w:szCs w:val="22"/>
        </w:rPr>
      </w:pPr>
      <w:r w:rsidRPr="00D05953">
        <w:rPr>
          <w:rFonts w:asciiTheme="minorHAnsi" w:eastAsia="Arial" w:hAnsiTheme="minorHAnsi" w:cs="Arial"/>
          <w:color w:val="3482B1"/>
          <w:sz w:val="22"/>
          <w:szCs w:val="22"/>
        </w:rPr>
        <w:t>1:00:10</w:t>
      </w:r>
      <w:r w:rsidR="00E63DCA" w:rsidRPr="00D05953">
        <w:rPr>
          <w:rFonts w:asciiTheme="minorHAnsi" w:eastAsia="Arial" w:hAnsiTheme="minorHAnsi" w:cs="Arial"/>
          <w:color w:val="262626"/>
          <w:sz w:val="22"/>
          <w:szCs w:val="22"/>
        </w:rPr>
        <w:t> </w:t>
      </w:r>
      <w:r w:rsidRPr="00D05953">
        <w:rPr>
          <w:rFonts w:asciiTheme="minorHAnsi" w:eastAsia="Arial" w:hAnsiTheme="minorHAnsi" w:cs="Arial"/>
          <w:color w:val="262626"/>
          <w:sz w:val="22"/>
          <w:szCs w:val="22"/>
        </w:rPr>
        <w:t>MM: Fantastic. Well, thank you so much. I think it</w:t>
      </w:r>
      <w:r w:rsidR="00042BD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s been </w:t>
      </w:r>
      <w:proofErr w:type="gramStart"/>
      <w:r w:rsidRPr="00D05953">
        <w:rPr>
          <w:rFonts w:asciiTheme="minorHAnsi" w:eastAsia="Arial" w:hAnsiTheme="minorHAnsi" w:cs="Arial"/>
          <w:color w:val="262626"/>
          <w:sz w:val="22"/>
          <w:szCs w:val="22"/>
        </w:rPr>
        <w:t>really interesting</w:t>
      </w:r>
      <w:proofErr w:type="gramEnd"/>
      <w:r w:rsidRPr="00D05953">
        <w:rPr>
          <w:rFonts w:asciiTheme="minorHAnsi" w:eastAsia="Arial" w:hAnsiTheme="minorHAnsi" w:cs="Arial"/>
          <w:color w:val="262626"/>
          <w:sz w:val="22"/>
          <w:szCs w:val="22"/>
        </w:rPr>
        <w:t xml:space="preserve"> to hear about particularly your innovation and your </w:t>
      </w:r>
      <w:r w:rsidR="00042BD7" w:rsidRPr="00D05953">
        <w:rPr>
          <w:rFonts w:asciiTheme="minorHAnsi" w:eastAsia="Arial" w:hAnsiTheme="minorHAnsi" w:cs="Arial"/>
          <w:color w:val="262626"/>
          <w:sz w:val="22"/>
          <w:szCs w:val="22"/>
        </w:rPr>
        <w:t xml:space="preserve">kind of </w:t>
      </w:r>
      <w:r w:rsidRPr="00D05953">
        <w:rPr>
          <w:rFonts w:asciiTheme="minorHAnsi" w:eastAsia="Arial" w:hAnsiTheme="minorHAnsi" w:cs="Arial"/>
          <w:color w:val="262626"/>
          <w:sz w:val="22"/>
          <w:szCs w:val="22"/>
        </w:rPr>
        <w:t>philosophy of 'what if?'</w:t>
      </w:r>
      <w:r w:rsidR="00042BD7" w:rsidRPr="00D05953">
        <w:rPr>
          <w:rFonts w:asciiTheme="minorHAnsi" w:eastAsia="Arial" w:hAnsiTheme="minorHAnsi" w:cs="Arial"/>
          <w:color w:val="262626"/>
          <w:sz w:val="22"/>
          <w:szCs w:val="22"/>
        </w:rPr>
        <w:t xml:space="preserve"> is what I take away</w:t>
      </w:r>
      <w:r w:rsidRPr="00D05953">
        <w:rPr>
          <w:rFonts w:asciiTheme="minorHAnsi" w:eastAsia="Arial" w:hAnsiTheme="minorHAnsi" w:cs="Arial"/>
          <w:color w:val="262626"/>
          <w:sz w:val="22"/>
          <w:szCs w:val="22"/>
        </w:rPr>
        <w:t>. So</w:t>
      </w:r>
      <w:r w:rsidR="00042BD7" w:rsidRPr="00D05953">
        <w:rPr>
          <w:rFonts w:asciiTheme="minorHAnsi" w:eastAsia="Arial" w:hAnsiTheme="minorHAnsi" w:cs="Arial"/>
          <w:color w:val="262626"/>
          <w:sz w:val="22"/>
          <w:szCs w:val="22"/>
        </w:rPr>
        <w:t>,</w:t>
      </w:r>
      <w:r w:rsidRPr="00D05953">
        <w:rPr>
          <w:rFonts w:asciiTheme="minorHAnsi" w:eastAsia="Arial" w:hAnsiTheme="minorHAnsi" w:cs="Arial"/>
          <w:color w:val="262626"/>
          <w:sz w:val="22"/>
          <w:szCs w:val="22"/>
        </w:rPr>
        <w:t xml:space="preserve"> thank you </w:t>
      </w:r>
      <w:proofErr w:type="spellStart"/>
      <w:r w:rsidRPr="00D05953">
        <w:rPr>
          <w:rFonts w:asciiTheme="minorHAnsi" w:eastAsia="Arial" w:hAnsiTheme="minorHAnsi" w:cs="Arial"/>
          <w:color w:val="262626"/>
          <w:sz w:val="22"/>
          <w:szCs w:val="22"/>
        </w:rPr>
        <w:t>Vishu</w:t>
      </w:r>
      <w:proofErr w:type="spellEnd"/>
      <w:r w:rsidRPr="00D05953">
        <w:rPr>
          <w:rFonts w:asciiTheme="minorHAnsi" w:eastAsia="Arial" w:hAnsiTheme="minorHAnsi" w:cs="Arial"/>
          <w:color w:val="262626"/>
          <w:sz w:val="22"/>
          <w:szCs w:val="22"/>
        </w:rPr>
        <w:t>, thank you Henry for being with us. </w:t>
      </w:r>
    </w:p>
    <w:sectPr w:rsidR="00BE5AF5" w:rsidRPr="00D05953">
      <w:footerReference w:type="default" r:id="rId54"/>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10991" w14:textId="77777777" w:rsidR="00AF298D" w:rsidRDefault="00AF298D" w:rsidP="00AF298D">
      <w:r>
        <w:separator/>
      </w:r>
    </w:p>
  </w:endnote>
  <w:endnote w:type="continuationSeparator" w:id="0">
    <w:p w14:paraId="3FF5081F" w14:textId="77777777" w:rsidR="00AF298D" w:rsidRDefault="00AF298D" w:rsidP="00AF2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z w:val="16"/>
        <w:szCs w:val="16"/>
      </w:rPr>
      <w:id w:val="174398977"/>
      <w:docPartObj>
        <w:docPartGallery w:val="Page Numbers (Bottom of Page)"/>
        <w:docPartUnique/>
      </w:docPartObj>
    </w:sdtPr>
    <w:sdtEndPr>
      <w:rPr>
        <w:noProof/>
      </w:rPr>
    </w:sdtEndPr>
    <w:sdtContent>
      <w:p w14:paraId="5F8EADBE" w14:textId="0F9C3B1A" w:rsidR="00AF298D" w:rsidRPr="004A7CE4" w:rsidRDefault="00AF298D">
        <w:pPr>
          <w:pStyle w:val="Footer"/>
          <w:jc w:val="right"/>
          <w:rPr>
            <w:rFonts w:asciiTheme="minorHAnsi" w:hAnsiTheme="minorHAnsi"/>
            <w:sz w:val="16"/>
            <w:szCs w:val="16"/>
          </w:rPr>
        </w:pPr>
        <w:r w:rsidRPr="004A7CE4">
          <w:rPr>
            <w:rFonts w:asciiTheme="minorHAnsi" w:hAnsiTheme="minorHAnsi"/>
            <w:sz w:val="16"/>
            <w:szCs w:val="16"/>
          </w:rPr>
          <w:fldChar w:fldCharType="begin"/>
        </w:r>
        <w:r w:rsidRPr="004A7CE4">
          <w:rPr>
            <w:rFonts w:asciiTheme="minorHAnsi" w:hAnsiTheme="minorHAnsi"/>
            <w:sz w:val="16"/>
            <w:szCs w:val="16"/>
          </w:rPr>
          <w:instrText xml:space="preserve"> PAGE   \* MERGEFORMAT </w:instrText>
        </w:r>
        <w:r w:rsidRPr="004A7CE4">
          <w:rPr>
            <w:rFonts w:asciiTheme="minorHAnsi" w:hAnsiTheme="minorHAnsi"/>
            <w:sz w:val="16"/>
            <w:szCs w:val="16"/>
          </w:rPr>
          <w:fldChar w:fldCharType="separate"/>
        </w:r>
        <w:r w:rsidRPr="004A7CE4">
          <w:rPr>
            <w:rFonts w:asciiTheme="minorHAnsi" w:hAnsiTheme="minorHAnsi"/>
            <w:noProof/>
            <w:sz w:val="16"/>
            <w:szCs w:val="16"/>
          </w:rPr>
          <w:t>2</w:t>
        </w:r>
        <w:r w:rsidRPr="004A7CE4">
          <w:rPr>
            <w:rFonts w:asciiTheme="minorHAnsi" w:hAnsiTheme="minorHAnsi"/>
            <w:noProof/>
            <w:sz w:val="16"/>
            <w:szCs w:val="16"/>
          </w:rPr>
          <w:fldChar w:fldCharType="end"/>
        </w:r>
      </w:p>
    </w:sdtContent>
  </w:sdt>
  <w:p w14:paraId="2680227D" w14:textId="0298CF25" w:rsidR="004A7CE4" w:rsidRPr="004A7CE4" w:rsidRDefault="004A7CE4" w:rsidP="004A7CE4">
    <w:pPr>
      <w:pStyle w:val="Footer"/>
      <w:rPr>
        <w:rFonts w:asciiTheme="minorHAnsi" w:hAnsiTheme="minorHAnsi"/>
        <w:sz w:val="16"/>
        <w:szCs w:val="16"/>
        <w:lang w:val="en-GB"/>
      </w:rPr>
    </w:pPr>
    <w:r w:rsidRPr="004A7CE4">
      <w:rPr>
        <w:rFonts w:asciiTheme="minorHAnsi" w:hAnsiTheme="minorHAnsi"/>
        <w:sz w:val="16"/>
        <w:szCs w:val="16"/>
        <w:lang w:val="en-GB"/>
      </w:rPr>
      <w:t>Copyright: © Victoria and Albert Museum,</w:t>
    </w:r>
    <w:r w:rsidR="004E1080" w:rsidRPr="004E1080">
      <w:rPr>
        <w:rFonts w:asciiTheme="minorHAnsi" w:hAnsiTheme="minorHAnsi"/>
        <w:sz w:val="16"/>
        <w:szCs w:val="16"/>
        <w:lang w:val="en-GB"/>
      </w:rPr>
      <w:t xml:space="preserve"> Architectural Models in Context Network</w:t>
    </w:r>
    <w:r w:rsidR="004E1080">
      <w:rPr>
        <w:rFonts w:asciiTheme="minorHAnsi" w:hAnsiTheme="minorHAnsi"/>
        <w:sz w:val="16"/>
        <w:szCs w:val="16"/>
        <w:lang w:val="en-GB"/>
      </w:rPr>
      <w:t>,</w:t>
    </w:r>
    <w:r w:rsidRPr="004A7CE4">
      <w:rPr>
        <w:rFonts w:asciiTheme="minorHAnsi" w:hAnsiTheme="minorHAnsi"/>
        <w:sz w:val="16"/>
        <w:szCs w:val="16"/>
        <w:lang w:val="en-GB"/>
      </w:rPr>
      <w:t xml:space="preserve"> London 2019. All Rights Reserved</w:t>
    </w:r>
  </w:p>
  <w:p w14:paraId="52F153F0" w14:textId="77777777" w:rsidR="00AF298D" w:rsidRDefault="00AF2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A47787" w14:textId="77777777" w:rsidR="00AF298D" w:rsidRDefault="00AF298D" w:rsidP="00AF298D">
      <w:r>
        <w:separator/>
      </w:r>
    </w:p>
  </w:footnote>
  <w:footnote w:type="continuationSeparator" w:id="0">
    <w:p w14:paraId="604E8605" w14:textId="77777777" w:rsidR="00AF298D" w:rsidRDefault="00AF298D" w:rsidP="00AF29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AF5"/>
    <w:rsid w:val="000017D0"/>
    <w:rsid w:val="00015E2A"/>
    <w:rsid w:val="00024F99"/>
    <w:rsid w:val="00026F23"/>
    <w:rsid w:val="00042BD7"/>
    <w:rsid w:val="0006572F"/>
    <w:rsid w:val="000C541C"/>
    <w:rsid w:val="000C7C02"/>
    <w:rsid w:val="000D4775"/>
    <w:rsid w:val="000E226C"/>
    <w:rsid w:val="000F1D64"/>
    <w:rsid w:val="00114C6D"/>
    <w:rsid w:val="001324D3"/>
    <w:rsid w:val="0017016F"/>
    <w:rsid w:val="00171A7A"/>
    <w:rsid w:val="0017770B"/>
    <w:rsid w:val="00186CDA"/>
    <w:rsid w:val="001944B4"/>
    <w:rsid w:val="001A3A89"/>
    <w:rsid w:val="001D41C8"/>
    <w:rsid w:val="001D497E"/>
    <w:rsid w:val="00214F76"/>
    <w:rsid w:val="00286188"/>
    <w:rsid w:val="00291F4A"/>
    <w:rsid w:val="002A4E78"/>
    <w:rsid w:val="00316A9A"/>
    <w:rsid w:val="003A7610"/>
    <w:rsid w:val="003F2550"/>
    <w:rsid w:val="00444E63"/>
    <w:rsid w:val="0049008F"/>
    <w:rsid w:val="0049177E"/>
    <w:rsid w:val="004A7CE4"/>
    <w:rsid w:val="004B09A6"/>
    <w:rsid w:val="004E1080"/>
    <w:rsid w:val="00501404"/>
    <w:rsid w:val="00505AF2"/>
    <w:rsid w:val="00526085"/>
    <w:rsid w:val="0053777C"/>
    <w:rsid w:val="005F1F88"/>
    <w:rsid w:val="00651D50"/>
    <w:rsid w:val="006A4AB1"/>
    <w:rsid w:val="006A764E"/>
    <w:rsid w:val="006C6C67"/>
    <w:rsid w:val="006E23B0"/>
    <w:rsid w:val="006E249D"/>
    <w:rsid w:val="006F6513"/>
    <w:rsid w:val="00703132"/>
    <w:rsid w:val="00716368"/>
    <w:rsid w:val="007C5B02"/>
    <w:rsid w:val="00804F30"/>
    <w:rsid w:val="008302F2"/>
    <w:rsid w:val="00837051"/>
    <w:rsid w:val="008E4F43"/>
    <w:rsid w:val="00903342"/>
    <w:rsid w:val="00924295"/>
    <w:rsid w:val="009352FA"/>
    <w:rsid w:val="0096072A"/>
    <w:rsid w:val="00966CC4"/>
    <w:rsid w:val="009705AB"/>
    <w:rsid w:val="00975B67"/>
    <w:rsid w:val="009A7993"/>
    <w:rsid w:val="009D3CA1"/>
    <w:rsid w:val="009F205A"/>
    <w:rsid w:val="009F7641"/>
    <w:rsid w:val="00A24FB5"/>
    <w:rsid w:val="00A365D8"/>
    <w:rsid w:val="00A542A7"/>
    <w:rsid w:val="00A700D6"/>
    <w:rsid w:val="00AD2DE5"/>
    <w:rsid w:val="00AF298D"/>
    <w:rsid w:val="00B27621"/>
    <w:rsid w:val="00B4178D"/>
    <w:rsid w:val="00B72B47"/>
    <w:rsid w:val="00B81D0E"/>
    <w:rsid w:val="00BA6A65"/>
    <w:rsid w:val="00BB0FE3"/>
    <w:rsid w:val="00BE5AF5"/>
    <w:rsid w:val="00BF3D00"/>
    <w:rsid w:val="00C20604"/>
    <w:rsid w:val="00CA68A2"/>
    <w:rsid w:val="00CB3628"/>
    <w:rsid w:val="00CB7C92"/>
    <w:rsid w:val="00CD5714"/>
    <w:rsid w:val="00D05953"/>
    <w:rsid w:val="00D11636"/>
    <w:rsid w:val="00D65FFB"/>
    <w:rsid w:val="00D95040"/>
    <w:rsid w:val="00DA336E"/>
    <w:rsid w:val="00DF5E06"/>
    <w:rsid w:val="00E219D8"/>
    <w:rsid w:val="00E5675C"/>
    <w:rsid w:val="00E63DCA"/>
    <w:rsid w:val="00E6433F"/>
    <w:rsid w:val="00E75E64"/>
    <w:rsid w:val="00F00817"/>
    <w:rsid w:val="00F056EC"/>
    <w:rsid w:val="00F52544"/>
    <w:rsid w:val="00FB6814"/>
    <w:rsid w:val="00FD7D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588F5"/>
  <w15:docId w15:val="{C6ECA6A1-BE14-4259-8527-FD68E29DB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05AF2"/>
    <w:rPr>
      <w:sz w:val="16"/>
      <w:szCs w:val="16"/>
    </w:rPr>
  </w:style>
  <w:style w:type="paragraph" w:styleId="CommentText">
    <w:name w:val="annotation text"/>
    <w:basedOn w:val="Normal"/>
    <w:link w:val="CommentTextChar"/>
    <w:uiPriority w:val="99"/>
    <w:semiHidden/>
    <w:unhideWhenUsed/>
    <w:rsid w:val="00505AF2"/>
    <w:rPr>
      <w:sz w:val="20"/>
      <w:szCs w:val="20"/>
    </w:rPr>
  </w:style>
  <w:style w:type="character" w:customStyle="1" w:styleId="CommentTextChar">
    <w:name w:val="Comment Text Char"/>
    <w:basedOn w:val="DefaultParagraphFont"/>
    <w:link w:val="CommentText"/>
    <w:uiPriority w:val="99"/>
    <w:semiHidden/>
    <w:rsid w:val="00505AF2"/>
  </w:style>
  <w:style w:type="paragraph" w:styleId="CommentSubject">
    <w:name w:val="annotation subject"/>
    <w:basedOn w:val="CommentText"/>
    <w:next w:val="CommentText"/>
    <w:link w:val="CommentSubjectChar"/>
    <w:uiPriority w:val="99"/>
    <w:semiHidden/>
    <w:unhideWhenUsed/>
    <w:rsid w:val="00505AF2"/>
    <w:rPr>
      <w:b/>
      <w:bCs/>
    </w:rPr>
  </w:style>
  <w:style w:type="character" w:customStyle="1" w:styleId="CommentSubjectChar">
    <w:name w:val="Comment Subject Char"/>
    <w:basedOn w:val="CommentTextChar"/>
    <w:link w:val="CommentSubject"/>
    <w:uiPriority w:val="99"/>
    <w:semiHidden/>
    <w:rsid w:val="00505AF2"/>
    <w:rPr>
      <w:b/>
      <w:bCs/>
    </w:rPr>
  </w:style>
  <w:style w:type="paragraph" w:styleId="BalloonText">
    <w:name w:val="Balloon Text"/>
    <w:basedOn w:val="Normal"/>
    <w:link w:val="BalloonTextChar"/>
    <w:uiPriority w:val="99"/>
    <w:semiHidden/>
    <w:unhideWhenUsed/>
    <w:rsid w:val="00505A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5AF2"/>
    <w:rPr>
      <w:rFonts w:ascii="Segoe UI" w:hAnsi="Segoe UI" w:cs="Segoe UI"/>
      <w:sz w:val="18"/>
      <w:szCs w:val="18"/>
    </w:rPr>
  </w:style>
  <w:style w:type="character" w:styleId="Hyperlink">
    <w:name w:val="Hyperlink"/>
    <w:basedOn w:val="DefaultParagraphFont"/>
    <w:uiPriority w:val="99"/>
    <w:unhideWhenUsed/>
    <w:rsid w:val="00B4178D"/>
    <w:rPr>
      <w:color w:val="0563C1" w:themeColor="hyperlink"/>
      <w:u w:val="single"/>
    </w:rPr>
  </w:style>
  <w:style w:type="character" w:styleId="UnresolvedMention">
    <w:name w:val="Unresolved Mention"/>
    <w:basedOn w:val="DefaultParagraphFont"/>
    <w:uiPriority w:val="99"/>
    <w:semiHidden/>
    <w:unhideWhenUsed/>
    <w:rsid w:val="00B4178D"/>
    <w:rPr>
      <w:color w:val="808080"/>
      <w:shd w:val="clear" w:color="auto" w:fill="E6E6E6"/>
    </w:rPr>
  </w:style>
  <w:style w:type="paragraph" w:styleId="Header">
    <w:name w:val="header"/>
    <w:basedOn w:val="Normal"/>
    <w:link w:val="HeaderChar"/>
    <w:uiPriority w:val="99"/>
    <w:unhideWhenUsed/>
    <w:rsid w:val="00AF298D"/>
    <w:pPr>
      <w:tabs>
        <w:tab w:val="center" w:pos="4513"/>
        <w:tab w:val="right" w:pos="9026"/>
      </w:tabs>
    </w:pPr>
  </w:style>
  <w:style w:type="character" w:customStyle="1" w:styleId="HeaderChar">
    <w:name w:val="Header Char"/>
    <w:basedOn w:val="DefaultParagraphFont"/>
    <w:link w:val="Header"/>
    <w:uiPriority w:val="99"/>
    <w:rsid w:val="00AF298D"/>
    <w:rPr>
      <w:sz w:val="24"/>
      <w:szCs w:val="24"/>
    </w:rPr>
  </w:style>
  <w:style w:type="paragraph" w:styleId="Footer">
    <w:name w:val="footer"/>
    <w:basedOn w:val="Normal"/>
    <w:link w:val="FooterChar"/>
    <w:uiPriority w:val="99"/>
    <w:unhideWhenUsed/>
    <w:rsid w:val="00AF298D"/>
    <w:pPr>
      <w:tabs>
        <w:tab w:val="center" w:pos="4513"/>
        <w:tab w:val="right" w:pos="9026"/>
      </w:tabs>
    </w:pPr>
  </w:style>
  <w:style w:type="character" w:customStyle="1" w:styleId="FooterChar">
    <w:name w:val="Footer Char"/>
    <w:basedOn w:val="DefaultParagraphFont"/>
    <w:link w:val="Footer"/>
    <w:uiPriority w:val="99"/>
    <w:rsid w:val="00AF298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7.jpeg"/><Relationship Id="rId5" Type="http://schemas.openxmlformats.org/officeDocument/2006/relationships/endnotes" Target="endnotes.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vimeo.com/297258002" TargetMode="Externa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27</Pages>
  <Words>8297</Words>
  <Characters>47299</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Jasmine Clark</dc:creator>
  <cp:lastModifiedBy>Jasmine Clark</cp:lastModifiedBy>
  <cp:revision>13</cp:revision>
  <dcterms:created xsi:type="dcterms:W3CDTF">2019-03-28T15:10:00Z</dcterms:created>
  <dcterms:modified xsi:type="dcterms:W3CDTF">2019-05-02T10:21:00Z</dcterms:modified>
</cp:coreProperties>
</file>